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D5DB6" w:rsidRDefault="00C13AF1">
      <w:pPr>
        <w:spacing w:line="0" w:lineRule="atLeast"/>
        <w:ind w:left="4420"/>
        <w:rPr>
          <w:rFonts w:ascii="Tahoma" w:eastAsia="Tahoma" w:hAnsi="Tahoma"/>
          <w:b/>
          <w:color w:val="FFFFFF"/>
          <w:sz w:val="35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286448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86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3EF1">
        <w:rPr>
          <w:rFonts w:ascii="Tahoma" w:eastAsia="Tahoma" w:hAnsi="Tahoma"/>
          <w:b/>
          <w:color w:val="FFFFFF"/>
          <w:sz w:val="35"/>
        </w:rPr>
        <w:t>ATRIUM BEACH</w:t>
      </w:r>
    </w:p>
    <w:p w:rsidR="00ED5DB6" w:rsidRDefault="00ED5DB6" w:rsidP="00CB45AD">
      <w:pPr>
        <w:tabs>
          <w:tab w:val="left" w:pos="4800"/>
        </w:tabs>
        <w:spacing w:line="0" w:lineRule="atLeast"/>
        <w:ind w:left="4800"/>
        <w:rPr>
          <w:rFonts w:ascii="Verdana" w:eastAsia="Verdana" w:hAnsi="Verdana"/>
          <w:color w:val="FFFFFF"/>
          <w:sz w:val="15"/>
        </w:rPr>
      </w:pP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Verdana" w:eastAsia="Verdana" w:hAnsi="Verdana"/>
          <w:color w:val="FFFFFF"/>
          <w:sz w:val="15"/>
        </w:rPr>
        <w:pict>
          <v:line id="_x0000_s1027" style="position:absolute;z-index:-251690496" from="283.95pt,179pt" to="283.95pt,239.2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28" style="position:absolute;z-index:-251689472" from="19.2pt,179.25pt" to="284.2pt,179.25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29" style="position:absolute;z-index:-251688448" from="19.45pt,179pt" to="19.45pt,239.2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30" style="position:absolute;z-index:-251687424" from="19.2pt,238.95pt" to="284.2pt,238.95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31" style="position:absolute;z-index:-251686400" from="522.55pt,179pt" to="522.55pt,239.2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32" style="position:absolute;z-index:-251685376" from="288.5pt,179.25pt" to="522.8pt,179.25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33" style="position:absolute;z-index:-251684352" from="288.75pt,179pt" to="288.75pt,239.2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34" style="position:absolute;z-index:-251683328" from="288.5pt,238.95pt" to="522.8pt,238.95pt" o:userdrawn="t" strokecolor="#dad9d9" strokeweight=".5pt"/>
        </w:pic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  <w:sectPr w:rsidR="00ED5DB6">
          <w:pgSz w:w="11920" w:h="16841"/>
          <w:pgMar w:top="188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23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4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LOCATION &amp; DISTANCE</w:t>
      </w:r>
    </w:p>
    <w:p w:rsidR="00ED5DB6" w:rsidRDefault="00ED5DB6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GPS coordinates</w:t>
      </w:r>
      <w:r>
        <w:rPr>
          <w:rFonts w:ascii="Times New Roman" w:eastAsia="Times New Roman" w:hAnsi="Times New Roman"/>
          <w:color w:val="656564"/>
          <w:sz w:val="16"/>
        </w:rPr>
        <w:t xml:space="preserve"> | 42.701894, 27.810248</w:t>
      </w:r>
    </w:p>
    <w:p w:rsidR="00ED5DB6" w:rsidRDefault="00ED5DB6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Airports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Burgas - 36 km | Varna - 107 km | Sofia- 423 km</w:t>
      </w:r>
    </w:p>
    <w:p w:rsidR="00ED5DB6" w:rsidRDefault="00ED5DB6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Bus station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Sunny Beach - 7 km | Elenite Bus Stop- 1 km</w:t>
      </w:r>
    </w:p>
    <w:p w:rsidR="00ED5DB6" w:rsidRDefault="00ED5DB6">
      <w:pPr>
        <w:spacing w:line="12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Beach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50 m from Beach Elenite ( on first line)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35" style="position:absolute;z-index:-251682304" from="19.2pt,12.8pt" to="19.2pt,77.3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36" style="position:absolute;z-index:-251681280" from="18.95pt,13.05pt" to="349.2pt,13.0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37" style="position:absolute;z-index:-251680256" from="18.95pt,77.1pt" to="349.2pt,77.1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38" style="position:absolute;z-index:-251679232" from="348.95pt,12.8pt" to="348.95pt,77.35pt" o:userdrawn="t" strokecolor="#dad9d9" strokeweight=".5pt"/>
        </w:pict>
      </w:r>
    </w:p>
    <w:p w:rsidR="00ED5DB6" w:rsidRDefault="00733EF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399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87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HOTEL DETAILS</w:t>
      </w:r>
    </w:p>
    <w:p w:rsidR="00ED5DB6" w:rsidRDefault="00ED5DB6">
      <w:pPr>
        <w:spacing w:line="70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3"/>
        </w:numPr>
        <w:tabs>
          <w:tab w:val="left" w:pos="127"/>
        </w:tabs>
        <w:spacing w:line="0" w:lineRule="atLeast"/>
        <w:ind w:left="127" w:hanging="127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Categorization</w:t>
      </w:r>
      <w:r>
        <w:rPr>
          <w:rFonts w:ascii="Times New Roman" w:eastAsia="Times New Roman" w:hAnsi="Times New Roman"/>
          <w:color w:val="656564"/>
          <w:sz w:val="15"/>
        </w:rPr>
        <w:t xml:space="preserve"> | 3 stars</w:t>
      </w:r>
    </w:p>
    <w:p w:rsidR="00ED5DB6" w:rsidRDefault="00ED5DB6">
      <w:pPr>
        <w:spacing w:line="19" w:lineRule="exact"/>
        <w:rPr>
          <w:rFonts w:ascii="MS PGothic" w:eastAsia="MS PGothic" w:hAnsi="MS PGothic"/>
          <w:b/>
          <w:color w:val="F89838"/>
          <w:sz w:val="15"/>
        </w:rPr>
      </w:pPr>
    </w:p>
    <w:p w:rsidR="00ED5DB6" w:rsidRDefault="00733EF1">
      <w:pPr>
        <w:numPr>
          <w:ilvl w:val="0"/>
          <w:numId w:val="3"/>
        </w:numPr>
        <w:tabs>
          <w:tab w:val="left" w:pos="127"/>
        </w:tabs>
        <w:spacing w:line="0" w:lineRule="atLeast"/>
        <w:ind w:left="127" w:hanging="127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Area</w:t>
      </w:r>
      <w:r>
        <w:rPr>
          <w:rFonts w:ascii="Times New Roman" w:eastAsia="Times New Roman" w:hAnsi="Times New Roman"/>
          <w:color w:val="656564"/>
          <w:sz w:val="16"/>
        </w:rPr>
        <w:t xml:space="preserve"> | 1890 m2</w:t>
      </w:r>
    </w:p>
    <w:p w:rsidR="00ED5DB6" w:rsidRDefault="00733EF1">
      <w:pPr>
        <w:spacing w:line="185" w:lineRule="exact"/>
        <w:ind w:left="7"/>
        <w:rPr>
          <w:rFonts w:ascii="Times New Roman" w:eastAsia="Times New Roman" w:hAnsi="Times New Roman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>Year of building</w:t>
      </w:r>
      <w:r>
        <w:rPr>
          <w:rFonts w:ascii="Times New Roman" w:eastAsia="Times New Roman" w:hAnsi="Times New Roman"/>
          <w:color w:val="656564"/>
          <w:sz w:val="16"/>
        </w:rPr>
        <w:t>| 2007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Times New Roman" w:eastAsia="Times New Roman" w:hAnsi="Times New Roman"/>
          <w:color w:val="656564"/>
          <w:sz w:val="16"/>
        </w:rPr>
        <w:pict>
          <v:line id="_x0000_s1039" style="position:absolute;z-index:-251678208" from="60.45pt,23.55pt" to="60.45pt,88.1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6"/>
        </w:rPr>
        <w:pict>
          <v:line id="_x0000_s1040" style="position:absolute;z-index:-251677184" from="60.2pt,87.85pt" to="225.75pt,87.8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6"/>
        </w:rPr>
        <w:pict>
          <v:line id="_x0000_s1041" style="position:absolute;z-index:-251676160" from="60.2pt,23.8pt" to="225.75pt,23.8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6"/>
        </w:rPr>
        <w:pict>
          <v:line id="_x0000_s1042" style="position:absolute;z-index:-251675136" from="225.5pt,23.55pt" to="225.5pt,88.1pt" o:userdrawn="t" strokecolor="#dad9d9" strokeweight=".5pt"/>
        </w:pict>
      </w:r>
    </w:p>
    <w:p w:rsidR="00ED5DB6" w:rsidRDefault="00733EF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66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4"/>
        </w:numPr>
        <w:tabs>
          <w:tab w:val="left" w:pos="128"/>
        </w:tabs>
        <w:spacing w:line="241" w:lineRule="auto"/>
        <w:ind w:left="8" w:right="420" w:hanging="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Number of floors</w:t>
      </w:r>
      <w:r>
        <w:rPr>
          <w:rFonts w:ascii="Times New Roman" w:eastAsia="Times New Roman" w:hAnsi="Times New Roman"/>
          <w:color w:val="656564"/>
          <w:sz w:val="16"/>
        </w:rPr>
        <w:t xml:space="preserve"> | 8, 1 building</w:t>
      </w:r>
    </w:p>
    <w:p w:rsidR="00ED5DB6" w:rsidRDefault="00ED5DB6">
      <w:pPr>
        <w:spacing w:line="11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Number of elevators</w:t>
      </w:r>
      <w:r>
        <w:rPr>
          <w:rFonts w:ascii="Times New Roman" w:eastAsia="Times New Roman" w:hAnsi="Times New Roman"/>
          <w:color w:val="656564"/>
          <w:sz w:val="15"/>
        </w:rPr>
        <w:t xml:space="preserve"> | 2</w:t>
      </w:r>
    </w:p>
    <w:p w:rsidR="00ED5DB6" w:rsidRDefault="00ED5DB6">
      <w:p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5"/>
        </w:rPr>
        <w:sectPr w:rsidR="00ED5DB6">
          <w:type w:val="continuous"/>
          <w:pgSz w:w="11920" w:h="16841"/>
          <w:pgMar w:top="188" w:right="951" w:bottom="0" w:left="440" w:header="0" w:footer="0" w:gutter="0"/>
          <w:cols w:num="3" w:space="0" w:equalWidth="0">
            <w:col w:w="5153" w:space="720"/>
            <w:col w:w="1839" w:space="720"/>
            <w:col w:w="2088"/>
          </w:cols>
          <w:docGrid w:linePitch="360"/>
        </w:sectPr>
      </w:pPr>
    </w:p>
    <w:p w:rsidR="00ED5DB6" w:rsidRDefault="00ED5DB6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5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RECEPTION</w:t>
      </w:r>
    </w:p>
    <w:p w:rsidR="00ED5DB6" w:rsidRDefault="00ED5DB6">
      <w:pPr>
        <w:spacing w:line="113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Working hours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24 h</w:t>
      </w:r>
    </w:p>
    <w:p w:rsidR="00ED5DB6" w:rsidRDefault="00ED5DB6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Check- in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After 14:00 h</w:t>
      </w:r>
    </w:p>
    <w:p w:rsidR="00ED5DB6" w:rsidRDefault="00ED5DB6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Check-out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By 12:00 h</w:t>
      </w:r>
    </w:p>
    <w:p w:rsidR="00ED5DB6" w:rsidRDefault="00ED5DB6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5"/>
        </w:numPr>
        <w:tabs>
          <w:tab w:val="left" w:pos="620"/>
        </w:tabs>
        <w:spacing w:line="0" w:lineRule="atLeast"/>
        <w:ind w:left="620" w:hanging="131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Early check-in</w:t>
      </w:r>
      <w:r>
        <w:rPr>
          <w:rFonts w:ascii="Times New Roman" w:eastAsia="Times New Roman" w:hAnsi="Times New Roman"/>
          <w:b/>
          <w:color w:val="656564"/>
          <w:sz w:val="15"/>
        </w:rPr>
        <w:t>|</w:t>
      </w:r>
      <w:r>
        <w:rPr>
          <w:rFonts w:ascii="Times New Roman" w:eastAsia="Times New Roman" w:hAnsi="Times New Roman"/>
          <w:color w:val="656564"/>
          <w:sz w:val="15"/>
        </w:rPr>
        <w:t xml:space="preserve"> Upon availability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MS PGothic" w:eastAsia="MS PGothic" w:hAnsi="MS PGothic"/>
          <w:b/>
          <w:color w:val="F89838"/>
          <w:sz w:val="15"/>
        </w:rPr>
        <w:pict>
          <v:line id="_x0000_s1043" style="position:absolute;z-index:-251674112" from="19.9pt,14.3pt" to="284.15pt,14.3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5"/>
        </w:rPr>
        <w:pict>
          <v:line id="_x0000_s1044" style="position:absolute;z-index:-251673088" from="20.15pt,14.05pt" to="20.15pt,66.8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5"/>
        </w:rPr>
        <w:pict>
          <v:line id="_x0000_s1045" style="position:absolute;z-index:-251672064" from="283.9pt,14.05pt" to="283.9pt,66.8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5"/>
        </w:rPr>
        <w:pict>
          <v:line id="_x0000_s1046" style="position:absolute;z-index:-251671040" from="19.9pt,66.55pt" to="284.15pt,66.55pt" o:userdrawn="t" strokecolor="#dad9d9" strokeweight=".5pt"/>
        </w:pict>
      </w:r>
    </w:p>
    <w:p w:rsidR="00ED5DB6" w:rsidRDefault="00733EF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ED5DB6" w:rsidRDefault="00ED5DB6">
      <w:pPr>
        <w:spacing w:line="316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6"/>
        </w:numPr>
        <w:tabs>
          <w:tab w:val="left" w:pos="127"/>
        </w:tabs>
        <w:spacing w:line="249" w:lineRule="auto"/>
        <w:ind w:left="12" w:hanging="9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Late check-out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availability |</w:t>
      </w:r>
      <w:r>
        <w:rPr>
          <w:rFonts w:ascii="Arial" w:eastAsia="Arial" w:hAnsi="Arial"/>
          <w:color w:val="F89838"/>
          <w:sz w:val="16"/>
        </w:rPr>
        <w:t xml:space="preserve"> Extra</w:t>
      </w:r>
      <w:r>
        <w:rPr>
          <w:rFonts w:ascii="Arial" w:eastAsia="Arial" w:hAnsi="Arial"/>
          <w:color w:val="656564"/>
          <w:sz w:val="16"/>
        </w:rPr>
        <w:t xml:space="preserve"> </w:t>
      </w:r>
      <w:r>
        <w:rPr>
          <w:rFonts w:ascii="Arial" w:eastAsia="Arial" w:hAnsi="Arial"/>
          <w:color w:val="F89838"/>
          <w:sz w:val="16"/>
        </w:rPr>
        <w:t>charge</w:t>
      </w:r>
    </w:p>
    <w:p w:rsidR="00ED5DB6" w:rsidRDefault="00ED5DB6">
      <w:pPr>
        <w:spacing w:line="3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6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Lugage storage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</w:p>
    <w:p w:rsidR="00ED5DB6" w:rsidRDefault="00ED5DB6">
      <w:pPr>
        <w:spacing w:line="4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6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Payment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Cash or Credit Card</w:t>
      </w:r>
    </w:p>
    <w:p w:rsidR="00ED5DB6" w:rsidRDefault="00ED5DB6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6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Credit Cards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Visa &amp; MasterCard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47" style="position:absolute;z-index:-251670016" from="103.3pt,7pt" to="103.3pt,60.2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48" style="position:absolute;z-index:-251668992" from="103.05pt,60pt" to="333.15pt,60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49" style="position:absolute;z-index:-251667968" from="103.05pt,7.25pt" to="333.15pt,7.2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50" style="position:absolute;z-index:-251666944" from="332.9pt,7pt" to="332.9pt,60.25pt" o:userdrawn="t" strokecolor="#dad9d9" strokeweight=".5pt"/>
        </w:pict>
      </w:r>
    </w:p>
    <w:p w:rsidR="00ED5DB6" w:rsidRDefault="00733EF1">
      <w:pPr>
        <w:spacing w:line="309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ED5DB6" w:rsidRDefault="00733EF1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ИНТЕРНЕТ</w:t>
      </w:r>
    </w:p>
    <w:p w:rsidR="00ED5DB6" w:rsidRDefault="00ED5DB6">
      <w:pPr>
        <w:spacing w:line="62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7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Price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</w:p>
    <w:p w:rsidR="00ED5DB6" w:rsidRDefault="00ED5DB6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7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Lobby &amp; reception only</w:t>
      </w:r>
    </w:p>
    <w:p w:rsidR="00ED5DB6" w:rsidRDefault="00ED5DB6">
      <w:pPr>
        <w:spacing w:line="24" w:lineRule="exact"/>
        <w:rPr>
          <w:rFonts w:ascii="MS PGothic" w:eastAsia="MS PGothic" w:hAnsi="MS PGothic"/>
          <w:b/>
          <w:color w:val="F89838"/>
          <w:sz w:val="15"/>
        </w:rPr>
      </w:pPr>
    </w:p>
    <w:p w:rsidR="00ED5DB6" w:rsidRDefault="00733EF1">
      <w:pPr>
        <w:numPr>
          <w:ilvl w:val="0"/>
          <w:numId w:val="7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Speed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Base</w:t>
      </w:r>
    </w:p>
    <w:p w:rsidR="00ED5DB6" w:rsidRDefault="00ED5DB6">
      <w:p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  <w:sectPr w:rsidR="00ED5DB6">
          <w:type w:val="continuous"/>
          <w:pgSz w:w="11920" w:h="16841"/>
          <w:pgMar w:top="188" w:right="951" w:bottom="0" w:left="440" w:header="0" w:footer="0" w:gutter="0"/>
          <w:cols w:num="3" w:space="0" w:equalWidth="0">
            <w:col w:w="2988" w:space="720"/>
            <w:col w:w="2872" w:space="600"/>
            <w:col w:w="3340"/>
          </w:cols>
          <w:docGrid w:linePitch="360"/>
        </w:sectPr>
      </w:pPr>
    </w:p>
    <w:p w:rsidR="00ED5DB6" w:rsidRDefault="00ED5DB6">
      <w:pPr>
        <w:spacing w:line="283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5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PARKING</w:t>
      </w:r>
    </w:p>
    <w:p w:rsidR="00ED5DB6" w:rsidRDefault="00ED5DB6">
      <w:pPr>
        <w:spacing w:line="44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174" w:lineRule="exact"/>
        <w:ind w:left="520"/>
        <w:jc w:val="center"/>
        <w:rPr>
          <w:rFonts w:ascii="Times New Roman" w:eastAsia="Times New Roman" w:hAnsi="Times New Roman"/>
          <w:color w:val="656664"/>
          <w:sz w:val="15"/>
        </w:rPr>
      </w:pPr>
      <w:r>
        <w:rPr>
          <w:rFonts w:ascii="Arial" w:eastAsia="Arial" w:hAnsi="Arial"/>
          <w:color w:val="656564"/>
          <w:sz w:val="15"/>
        </w:rPr>
        <w:t>Price</w:t>
      </w:r>
      <w:r>
        <w:rPr>
          <w:rFonts w:ascii="Times New Roman" w:eastAsia="Times New Roman" w:hAnsi="Times New Roman"/>
          <w:color w:val="656564"/>
          <w:sz w:val="15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5"/>
        </w:rPr>
        <w:t>|</w:t>
      </w:r>
      <w:r>
        <w:rPr>
          <w:rFonts w:ascii="Times New Roman" w:eastAsia="Times New Roman" w:hAnsi="Times New Roman"/>
          <w:color w:val="F8993B"/>
          <w:sz w:val="15"/>
        </w:rPr>
        <w:t xml:space="preserve"> 1</w:t>
      </w:r>
      <w:r>
        <w:rPr>
          <w:rFonts w:ascii="Times New Roman" w:eastAsia="Times New Roman" w:hAnsi="Times New Roman"/>
          <w:color w:val="F8993A"/>
          <w:sz w:val="15"/>
        </w:rPr>
        <w:t>5.00 BGN per day, per car.</w:t>
      </w:r>
      <w:r>
        <w:rPr>
          <w:rFonts w:ascii="MS PGothic" w:eastAsia="MS PGothic" w:hAnsi="MS PGothic"/>
          <w:color w:val="F89838"/>
          <w:sz w:val="15"/>
        </w:rPr>
        <w:t xml:space="preserve"> </w:t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Times New Roman" w:eastAsia="Times New Roman" w:hAnsi="Times New Roman"/>
          <w:b/>
          <w:color w:val="656564"/>
          <w:sz w:val="15"/>
        </w:rPr>
        <w:t xml:space="preserve"> Parking spaces |</w:t>
      </w:r>
      <w:r>
        <w:rPr>
          <w:rFonts w:ascii="Times New Roman" w:eastAsia="Times New Roman" w:hAnsi="Times New Roman"/>
          <w:color w:val="656664"/>
          <w:sz w:val="15"/>
        </w:rPr>
        <w:t xml:space="preserve"> Subject to availability</w:t>
      </w:r>
    </w:p>
    <w:p w:rsidR="00ED5DB6" w:rsidRDefault="00ED5DB6">
      <w:pPr>
        <w:spacing w:line="33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8"/>
        </w:numPr>
        <w:tabs>
          <w:tab w:val="left" w:pos="610"/>
        </w:tabs>
        <w:spacing w:line="188" w:lineRule="exact"/>
        <w:ind w:left="480" w:right="300" w:firstLine="9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Info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It is located at the entrance of the complex. No cars are allowed inside</w:t>
      </w:r>
      <w:r>
        <w:rPr>
          <w:rFonts w:ascii="MS PGothic" w:eastAsia="MS PGothic" w:hAnsi="MS PGothic"/>
          <w:color w:val="F89838"/>
          <w:sz w:val="16"/>
        </w:rPr>
        <w:t xml:space="preserve"> </w:t>
      </w: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Times New Roman" w:eastAsia="Times New Roman" w:hAnsi="Times New Roman"/>
          <w:b/>
          <w:color w:val="656564"/>
          <w:sz w:val="16"/>
        </w:rPr>
        <w:t xml:space="preserve"> Reservations |</w:t>
      </w:r>
      <w:r>
        <w:rPr>
          <w:rFonts w:ascii="Times New Roman" w:eastAsia="Times New Roman" w:hAnsi="Times New Roman"/>
          <w:color w:val="656664"/>
          <w:sz w:val="16"/>
        </w:rPr>
        <w:t xml:space="preserve"> Not possible</w:t>
      </w:r>
    </w:p>
    <w:p w:rsidR="00ED5DB6" w:rsidRDefault="00733EF1">
      <w:pPr>
        <w:spacing w:line="292" w:lineRule="exact"/>
        <w:rPr>
          <w:rFonts w:ascii="Times New Roman" w:eastAsia="Times New Roman" w:hAnsi="Times New Roman"/>
          <w:sz w:val="24"/>
        </w:rPr>
      </w:pPr>
      <w:r>
        <w:rPr>
          <w:rFonts w:ascii="MS PGothic" w:eastAsia="MS PGothic" w:hAnsi="MS PGothic"/>
          <w:b/>
          <w:color w:val="F89838"/>
          <w:sz w:val="16"/>
        </w:rPr>
        <w:br w:type="column"/>
      </w:r>
    </w:p>
    <w:p w:rsidR="00ED5DB6" w:rsidRDefault="00733EF1">
      <w:pPr>
        <w:spacing w:line="0" w:lineRule="atLeast"/>
        <w:ind w:left="140"/>
        <w:rPr>
          <w:rFonts w:ascii="Arial" w:eastAsia="Arial" w:hAnsi="Arial"/>
          <w:color w:val="F89838"/>
          <w:sz w:val="16"/>
        </w:rPr>
      </w:pPr>
      <w:r>
        <w:rPr>
          <w:rFonts w:ascii="Times New Roman" w:eastAsia="Times New Roman" w:hAnsi="Times New Roman"/>
          <w:b/>
          <w:color w:val="7F7F7F"/>
          <w:sz w:val="18"/>
        </w:rPr>
        <w:t>OTHER SERVICES |</w:t>
      </w:r>
      <w:r>
        <w:rPr>
          <w:rFonts w:ascii="Arial" w:eastAsia="Arial" w:hAnsi="Arial"/>
          <w:color w:val="F89838"/>
          <w:sz w:val="16"/>
        </w:rPr>
        <w:t xml:space="preserve"> Extra charge |</w:t>
      </w:r>
    </w:p>
    <w:p w:rsidR="00ED5DB6" w:rsidRDefault="00733EF1">
      <w:pPr>
        <w:tabs>
          <w:tab w:val="left" w:pos="2000"/>
        </w:tabs>
        <w:spacing w:line="173" w:lineRule="exact"/>
        <w:ind w:left="140"/>
        <w:rPr>
          <w:rFonts w:ascii="Arial" w:eastAsia="Arial" w:hAnsi="Arial"/>
          <w:color w:val="F89838"/>
          <w:sz w:val="12"/>
        </w:rPr>
      </w:pPr>
      <w:r>
        <w:rPr>
          <w:rFonts w:ascii="Arial" w:eastAsia="Arial" w:hAnsi="Arial"/>
          <w:color w:val="5858A6"/>
          <w:vertAlign w:val="superscript"/>
        </w:rPr>
        <w:t>Resort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2"/>
        </w:rPr>
        <w:t>♦</w:t>
      </w:r>
      <w:r>
        <w:rPr>
          <w:rFonts w:ascii="Arial" w:eastAsia="Arial" w:hAnsi="Arial"/>
          <w:color w:val="656564"/>
          <w:sz w:val="12"/>
        </w:rPr>
        <w:t xml:space="preserve"> Shops</w:t>
      </w:r>
      <w:r>
        <w:rPr>
          <w:rFonts w:ascii="Times New Roman" w:eastAsia="Times New Roman" w:hAnsi="Times New Roman"/>
          <w:color w:val="656564"/>
          <w:sz w:val="12"/>
        </w:rPr>
        <w:t>|</w:t>
      </w:r>
      <w:r>
        <w:rPr>
          <w:rFonts w:ascii="Arial" w:eastAsia="Arial" w:hAnsi="Arial"/>
          <w:color w:val="F89838"/>
          <w:sz w:val="12"/>
        </w:rPr>
        <w:t xml:space="preserve"> General &amp; souvenirs</w:t>
      </w:r>
    </w:p>
    <w:p w:rsidR="00ED5DB6" w:rsidRDefault="00ED5DB6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184" w:lineRule="exact"/>
        <w:rPr>
          <w:rFonts w:ascii="Arial" w:eastAsia="Arial" w:hAnsi="Arial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Medical services</w:t>
      </w:r>
    </w:p>
    <w:p w:rsidR="00ED5DB6" w:rsidRDefault="00733EF1">
      <w:pPr>
        <w:spacing w:line="184" w:lineRule="exact"/>
        <w:rPr>
          <w:rFonts w:ascii="Arial" w:eastAsia="Arial" w:hAnsi="Arial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Currency exchange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Arial" w:eastAsia="Arial" w:hAnsi="Arial"/>
          <w:color w:val="656564"/>
          <w:sz w:val="16"/>
        </w:rPr>
        <w:pict>
          <v:line id="_x0000_s1051" style="position:absolute;z-index:-251665920" from="225.8pt,8pt" to="225.8pt,71.25pt" o:userdrawn="t" strokecolor="#dad9d9" strokeweight=".5pt"/>
        </w:pict>
      </w:r>
      <w:r w:rsidRPr="00ED5DB6">
        <w:rPr>
          <w:rFonts w:ascii="Arial" w:eastAsia="Arial" w:hAnsi="Arial"/>
          <w:color w:val="656564"/>
          <w:sz w:val="16"/>
        </w:rPr>
        <w:pict>
          <v:line id="_x0000_s1052" style="position:absolute;z-index:-251664896" from="-4pt,8.25pt" to="226.05pt,8.25pt" o:userdrawn="t" strokecolor="#dad9d9" strokeweight=".5pt"/>
        </w:pict>
      </w:r>
      <w:r w:rsidRPr="00ED5DB6">
        <w:rPr>
          <w:rFonts w:ascii="Arial" w:eastAsia="Arial" w:hAnsi="Arial"/>
          <w:color w:val="656564"/>
          <w:sz w:val="16"/>
        </w:rPr>
        <w:pict>
          <v:line id="_x0000_s1053" style="position:absolute;z-index:-251663872" from="-3.75pt,8pt" to="-3.75pt,71.25pt" o:userdrawn="t" strokecolor="#dad9d9" strokeweight=".5pt"/>
        </w:pict>
      </w:r>
      <w:r w:rsidRPr="00ED5DB6">
        <w:rPr>
          <w:rFonts w:ascii="Arial" w:eastAsia="Arial" w:hAnsi="Arial"/>
          <w:color w:val="656564"/>
          <w:sz w:val="16"/>
        </w:rPr>
        <w:pict>
          <v:line id="_x0000_s1054" style="position:absolute;z-index:-251662848" from="-4pt,71pt" to="226.05pt,71pt" o:userdrawn="t" strokecolor="#dad9d9" strokeweight=".5pt"/>
        </w:pic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  <w:sectPr w:rsidR="00ED5DB6">
          <w:type w:val="continuous"/>
          <w:pgSz w:w="11920" w:h="16841"/>
          <w:pgMar w:top="188" w:right="951" w:bottom="0" w:left="440" w:header="0" w:footer="0" w:gutter="0"/>
          <w:cols w:num="2" w:space="0" w:equalWidth="0">
            <w:col w:w="5320" w:space="540"/>
            <w:col w:w="4660"/>
          </w:cols>
          <w:docGrid w:linePitch="360"/>
        </w:sectPr>
      </w:pPr>
    </w:p>
    <w:p w:rsidR="00ED5DB6" w:rsidRDefault="00ED5DB6">
      <w:pPr>
        <w:spacing w:line="213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5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CHILDREN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Times New Roman" w:eastAsia="Times New Roman" w:hAnsi="Times New Roman"/>
          <w:b/>
          <w:color w:val="7F7F7F"/>
          <w:sz w:val="18"/>
        </w:rPr>
        <w:pict>
          <v:line id="_x0000_s1055" style="position:absolute;z-index:-251661824" from="20.4pt,-13.15pt" to="284.65pt,-13.15pt" o:userdrawn="t" strokecolor="#dad9d9" strokeweight=".5pt"/>
        </w:pict>
      </w:r>
      <w:r w:rsidRPr="00ED5DB6">
        <w:rPr>
          <w:rFonts w:ascii="Times New Roman" w:eastAsia="Times New Roman" w:hAnsi="Times New Roman"/>
          <w:b/>
          <w:color w:val="7F7F7F"/>
          <w:sz w:val="18"/>
        </w:rPr>
        <w:pict>
          <v:line id="_x0000_s1056" style="position:absolute;z-index:-251660800" from="20.65pt,-13.4pt" to="20.65pt,48.75pt" o:userdrawn="t" strokecolor="#dad9d9" strokeweight=".5pt"/>
        </w:pict>
      </w:r>
      <w:r w:rsidRPr="00ED5DB6">
        <w:rPr>
          <w:rFonts w:ascii="Times New Roman" w:eastAsia="Times New Roman" w:hAnsi="Times New Roman"/>
          <w:b/>
          <w:color w:val="7F7F7F"/>
          <w:sz w:val="18"/>
        </w:rPr>
        <w:pict>
          <v:line id="_x0000_s1057" style="position:absolute;z-index:-251659776" from="284.4pt,-13.4pt" to="284.4pt,48.75pt" o:userdrawn="t" strokecolor="#dad9d9" strokeweight=".5pt"/>
        </w:pict>
      </w:r>
      <w:r w:rsidRPr="00ED5DB6">
        <w:rPr>
          <w:rFonts w:ascii="Times New Roman" w:eastAsia="Times New Roman" w:hAnsi="Times New Roman"/>
          <w:b/>
          <w:color w:val="7F7F7F"/>
          <w:sz w:val="18"/>
        </w:rPr>
        <w:pict>
          <v:line id="_x0000_s1058" style="position:absolute;z-index:-251658752" from="20.4pt,48.5pt" to="284.65pt,48.5pt" o:userdrawn="t" strokecolor="#dad9d9" strokeweight=".5pt"/>
        </w:pict>
      </w:r>
    </w:p>
    <w:p w:rsidR="00ED5DB6" w:rsidRDefault="00733EF1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High chairs in restaurant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request</w:t>
      </w:r>
    </w:p>
    <w:p w:rsidR="00ED5DB6" w:rsidRDefault="00ED5DB6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Baby cot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request</w:t>
      </w:r>
    </w:p>
    <w:p w:rsidR="00ED5DB6" w:rsidRDefault="00ED5DB6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Children club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ED5DB6" w:rsidRDefault="00ED5DB6">
      <w:pPr>
        <w:spacing w:line="12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Outdoor playground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59" style="position:absolute;z-index:-251657728" from="21.3pt,17.65pt" to="21.3pt,48.8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0" style="position:absolute;z-index:-251656704" from="21.05pt,48.6pt" to="519.85pt,48.6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1" style="position:absolute;z-index:-251655680" from="21.05pt,17.9pt" to="519.85pt,17.9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2" style="position:absolute;z-index:-251654656" from="519.6pt,17.65pt" to="519.6pt,48.85pt" o:userdrawn="t" strokecolor="#dad9d9" strokeweight=".5pt"/>
        </w:pict>
      </w:r>
    </w:p>
    <w:p w:rsidR="00ED5DB6" w:rsidRDefault="00733EF1">
      <w:pPr>
        <w:spacing w:line="132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ED5DB6" w:rsidRDefault="00733EF1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PET POLICY</w:t>
      </w:r>
    </w:p>
    <w:p w:rsidR="00ED5DB6" w:rsidRDefault="00ED5DB6">
      <w:pPr>
        <w:spacing w:line="74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10"/>
        </w:numPr>
        <w:tabs>
          <w:tab w:val="left" w:pos="140"/>
        </w:tabs>
        <w:spacing w:line="0" w:lineRule="atLeast"/>
        <w:ind w:left="140" w:hanging="114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Dogs</w:t>
      </w:r>
      <w:r>
        <w:rPr>
          <w:rFonts w:ascii="Times New Roman" w:eastAsia="Times New Roman" w:hAnsi="Times New Roman"/>
          <w:color w:val="656564"/>
          <w:sz w:val="15"/>
        </w:rPr>
        <w:t xml:space="preserve"> |</w:t>
      </w:r>
      <w:r>
        <w:rPr>
          <w:rFonts w:ascii="Arial" w:eastAsia="Arial" w:hAnsi="Arial"/>
          <w:color w:val="F89838"/>
          <w:sz w:val="15"/>
        </w:rPr>
        <w:t xml:space="preserve"> up to 5 kg</w:t>
      </w:r>
      <w:r>
        <w:rPr>
          <w:rFonts w:ascii="Times New Roman" w:eastAsia="Times New Roman" w:hAnsi="Times New Roman"/>
          <w:color w:val="F89838"/>
          <w:sz w:val="15"/>
        </w:rPr>
        <w:t>|</w:t>
      </w:r>
      <w:r>
        <w:rPr>
          <w:rFonts w:ascii="Arial" w:eastAsia="Arial" w:hAnsi="Arial"/>
          <w:color w:val="656564"/>
          <w:sz w:val="15"/>
        </w:rPr>
        <w:t xml:space="preserve"> Price</w:t>
      </w:r>
      <w:r>
        <w:rPr>
          <w:rFonts w:ascii="Times New Roman" w:eastAsia="Times New Roman" w:hAnsi="Times New Roman"/>
          <w:color w:val="656564"/>
          <w:sz w:val="15"/>
        </w:rPr>
        <w:t>|</w:t>
      </w:r>
      <w:r>
        <w:rPr>
          <w:rFonts w:ascii="Times New Roman" w:eastAsia="Times New Roman" w:hAnsi="Times New Roman"/>
          <w:color w:val="F89838"/>
          <w:sz w:val="15"/>
        </w:rPr>
        <w:t xml:space="preserve"> 25</w:t>
      </w:r>
      <w:r>
        <w:rPr>
          <w:rFonts w:ascii="Arial" w:eastAsia="Arial" w:hAnsi="Arial"/>
          <w:color w:val="F89838"/>
          <w:sz w:val="15"/>
        </w:rPr>
        <w:t>.00 BGN, per day, per pet</w:t>
      </w:r>
    </w:p>
    <w:p w:rsidR="00ED5DB6" w:rsidRDefault="00ED5DB6">
      <w:pPr>
        <w:tabs>
          <w:tab w:val="left" w:pos="140"/>
        </w:tabs>
        <w:spacing w:line="0" w:lineRule="atLeast"/>
        <w:ind w:left="140" w:hanging="114"/>
        <w:rPr>
          <w:rFonts w:ascii="MS PGothic" w:eastAsia="MS PGothic" w:hAnsi="MS PGothic"/>
          <w:b/>
          <w:color w:val="F89838"/>
          <w:sz w:val="15"/>
        </w:rPr>
        <w:sectPr w:rsidR="00ED5DB6">
          <w:type w:val="continuous"/>
          <w:pgSz w:w="11920" w:h="16841"/>
          <w:pgMar w:top="188" w:right="951" w:bottom="0" w:left="440" w:header="0" w:footer="0" w:gutter="0"/>
          <w:cols w:num="2" w:space="0" w:equalWidth="0">
            <w:col w:w="5120" w:space="720"/>
            <w:col w:w="4680"/>
          </w:cols>
          <w:docGrid w:linePitch="360"/>
        </w:sect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29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5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RESTAURANTS</w:t>
      </w:r>
    </w:p>
    <w:p w:rsidR="00ED5DB6" w:rsidRDefault="00ED5DB6">
      <w:pPr>
        <w:spacing w:line="27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11"/>
        </w:numPr>
        <w:tabs>
          <w:tab w:val="left" w:pos="640"/>
        </w:tabs>
        <w:spacing w:line="173" w:lineRule="exact"/>
        <w:ind w:left="640" w:hanging="122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b/>
          <w:color w:val="656564"/>
          <w:sz w:val="15"/>
        </w:rPr>
        <w:t>Main restaurant</w:t>
      </w:r>
      <w:r>
        <w:rPr>
          <w:rFonts w:ascii="MS PGothic" w:eastAsia="MS PGothic" w:hAnsi="MS PGothic"/>
          <w:b/>
          <w:color w:val="F89838"/>
          <w:sz w:val="15"/>
        </w:rPr>
        <w:t xml:space="preserve">   ♦</w:t>
      </w:r>
      <w:r>
        <w:rPr>
          <w:rFonts w:ascii="Arial" w:eastAsia="Arial" w:hAnsi="Arial"/>
          <w:b/>
          <w:color w:val="656564"/>
          <w:sz w:val="15"/>
        </w:rPr>
        <w:t xml:space="preserve"> Italian à la carte restaurant |</w:t>
      </w:r>
      <w:r>
        <w:rPr>
          <w:rFonts w:ascii="Arial" w:eastAsia="Arial" w:hAnsi="Arial"/>
          <w:color w:val="5858A6"/>
          <w:sz w:val="15"/>
        </w:rPr>
        <w:t xml:space="preserve"> Resort</w:t>
      </w:r>
    </w:p>
    <w:p w:rsidR="00ED5DB6" w:rsidRDefault="00ED5DB6">
      <w:pPr>
        <w:spacing w:line="200" w:lineRule="exact"/>
        <w:rPr>
          <w:rFonts w:ascii="MS PGothic" w:eastAsia="MS PGothic" w:hAnsi="MS PGothic"/>
          <w:b/>
          <w:color w:val="F89838"/>
          <w:sz w:val="15"/>
        </w:rPr>
      </w:pPr>
    </w:p>
    <w:p w:rsidR="00ED5DB6" w:rsidRDefault="00ED5DB6">
      <w:pPr>
        <w:spacing w:line="291" w:lineRule="exact"/>
        <w:rPr>
          <w:rFonts w:ascii="MS PGothic" w:eastAsia="MS PGothic" w:hAnsi="MS PGothic"/>
          <w:b/>
          <w:color w:val="F89838"/>
          <w:sz w:val="15"/>
        </w:rPr>
      </w:pPr>
    </w:p>
    <w:p w:rsidR="00ED5DB6" w:rsidRDefault="00733EF1">
      <w:pPr>
        <w:spacing w:line="0" w:lineRule="atLeast"/>
        <w:ind w:left="6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BARS</w:t>
      </w:r>
    </w:p>
    <w:p w:rsidR="00ED5DB6" w:rsidRDefault="00ED5DB6">
      <w:pPr>
        <w:spacing w:line="83" w:lineRule="exact"/>
        <w:rPr>
          <w:rFonts w:ascii="MS PGothic" w:eastAsia="MS PGothic" w:hAnsi="MS PGothic"/>
          <w:b/>
          <w:color w:val="F89838"/>
          <w:sz w:val="15"/>
        </w:rPr>
      </w:pPr>
    </w:p>
    <w:p w:rsidR="00ED5DB6" w:rsidRDefault="00733EF1">
      <w:pPr>
        <w:numPr>
          <w:ilvl w:val="1"/>
          <w:numId w:val="11"/>
        </w:numPr>
        <w:tabs>
          <w:tab w:val="left" w:pos="700"/>
        </w:tabs>
        <w:spacing w:line="0" w:lineRule="atLeast"/>
        <w:ind w:left="700" w:hanging="12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Lobby bar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3" style="position:absolute;z-index:-251653632" from="519.95pt,23.95pt" to="519.95pt,74.8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4" style="position:absolute;z-index:-251652608" from="21.8pt,24.2pt" to="520.2pt,24.2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5" style="position:absolute;z-index:-251651584" from="22.05pt,23.95pt" to="22.05pt,74.8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6" style="position:absolute;z-index:-251650560" from="21.8pt,74.55pt" to="520.2pt,74.5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7" style="position:absolute;z-index:-251649536" from="22.25pt,17.9pt" to="521pt,17.9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8" style="position:absolute;z-index:-251648512" from="520.75pt,-26.15pt" to="520.75pt,18.1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69" style="position:absolute;z-index:-251647488" from="22.25pt,-25.9pt" to="521pt,-25.9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70" style="position:absolute;z-index:-251646464" from="22.5pt,-26.15pt" to="22.5pt,18.15pt" o:userdrawn="t" strokecolor="#dad9d9" strokeweight=".5pt"/>
        </w:pic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  <w:sectPr w:rsidR="00ED5DB6">
          <w:type w:val="continuous"/>
          <w:pgSz w:w="11920" w:h="16841"/>
          <w:pgMar w:top="188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319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6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POOL</w:t>
      </w:r>
    </w:p>
    <w:p w:rsidR="00ED5DB6" w:rsidRDefault="00ED5DB6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12"/>
        </w:numPr>
        <w:tabs>
          <w:tab w:val="left" w:pos="700"/>
        </w:tabs>
        <w:spacing w:line="0" w:lineRule="atLeast"/>
        <w:ind w:left="700" w:hanging="13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Outdoor pool</w:t>
      </w:r>
      <w:r>
        <w:rPr>
          <w:rFonts w:ascii="Arial" w:eastAsia="Arial" w:hAnsi="Arial"/>
          <w:color w:val="7F8184"/>
          <w:sz w:val="16"/>
        </w:rPr>
        <w:t>| 140 m3</w:t>
      </w:r>
    </w:p>
    <w:p w:rsidR="00ED5DB6" w:rsidRDefault="00ED5DB6">
      <w:pPr>
        <w:spacing w:line="10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12"/>
        </w:numPr>
        <w:tabs>
          <w:tab w:val="left" w:pos="700"/>
        </w:tabs>
        <w:spacing w:line="260" w:lineRule="auto"/>
        <w:ind w:left="700" w:right="1304" w:hanging="13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Sunbed and umbrella by the pool</w:t>
      </w:r>
      <w:r>
        <w:rPr>
          <w:rFonts w:ascii="Arial" w:eastAsia="Arial" w:hAnsi="Arial"/>
          <w:color w:val="7F8184"/>
          <w:sz w:val="16"/>
        </w:rPr>
        <w:t xml:space="preserve"> /subject to availability/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71" style="position:absolute;z-index:-251645440" from="22.5pt,9.6pt" to="22.5pt,67.7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72" style="position:absolute;z-index:-251644416" from="22.25pt,67.5pt" to="523.5pt,67.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73" style="position:absolute;z-index:-251643392" from="22.25pt,9.85pt" to="523.5pt,9.85pt" o:userdrawn="t" strokecolor="#dad9d9" strokeweight=".5pt"/>
        </w:pict>
      </w:r>
      <w:r w:rsidRPr="00ED5DB6">
        <w:rPr>
          <w:rFonts w:ascii="MS PGothic" w:eastAsia="MS PGothic" w:hAnsi="MS PGothic"/>
          <w:b/>
          <w:color w:val="F89838"/>
          <w:sz w:val="16"/>
        </w:rPr>
        <w:pict>
          <v:line id="_x0000_s1074" style="position:absolute;z-index:-251642368" from="523.25pt,9.6pt" to="523.25pt,67.75pt" o:userdrawn="t" strokecolor="#dad9d9" strokeweight=".5pt"/>
        </w:pict>
      </w:r>
    </w:p>
    <w:p w:rsidR="00ED5DB6" w:rsidRDefault="00733EF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22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13"/>
        </w:numPr>
        <w:tabs>
          <w:tab w:val="left" w:pos="116"/>
        </w:tabs>
        <w:spacing w:line="0" w:lineRule="atLeast"/>
        <w:ind w:left="116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Aqua park</w:t>
      </w:r>
      <w:r>
        <w:rPr>
          <w:rFonts w:ascii="Arial" w:eastAsia="Arial" w:hAnsi="Arial"/>
          <w:color w:val="656564"/>
          <w:sz w:val="16"/>
        </w:rPr>
        <w:t xml:space="preserve"> 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ED5DB6" w:rsidRDefault="00ED5DB6">
      <w:pPr>
        <w:spacing w:line="94" w:lineRule="exact"/>
        <w:rPr>
          <w:rFonts w:ascii="MS PGothic" w:eastAsia="MS PGothic" w:hAnsi="MS PGothic"/>
          <w:b/>
          <w:color w:val="F89838"/>
          <w:sz w:val="16"/>
        </w:rPr>
      </w:pPr>
    </w:p>
    <w:p w:rsidR="00ED5DB6" w:rsidRDefault="00733EF1">
      <w:pPr>
        <w:numPr>
          <w:ilvl w:val="0"/>
          <w:numId w:val="13"/>
        </w:numPr>
        <w:tabs>
          <w:tab w:val="left" w:pos="116"/>
        </w:tabs>
        <w:spacing w:line="0" w:lineRule="atLeast"/>
        <w:ind w:left="116" w:hanging="116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b/>
          <w:color w:val="656564"/>
          <w:sz w:val="15"/>
        </w:rPr>
        <w:t>Beach</w:t>
      </w:r>
      <w:r>
        <w:rPr>
          <w:rFonts w:ascii="Arial" w:eastAsia="Arial" w:hAnsi="Arial"/>
          <w:color w:val="656564"/>
          <w:sz w:val="15"/>
        </w:rPr>
        <w:t xml:space="preserve"> |</w:t>
      </w:r>
      <w:r>
        <w:rPr>
          <w:rFonts w:ascii="Arial" w:eastAsia="Arial" w:hAnsi="Arial"/>
          <w:color w:val="7F8184"/>
          <w:sz w:val="15"/>
        </w:rPr>
        <w:t xml:space="preserve"> 50 m from the hotel, , public, unguarded</w:t>
      </w:r>
    </w:p>
    <w:p w:rsidR="00ED5DB6" w:rsidRDefault="00ED5DB6">
      <w:pPr>
        <w:tabs>
          <w:tab w:val="left" w:pos="116"/>
        </w:tabs>
        <w:spacing w:line="0" w:lineRule="atLeast"/>
        <w:ind w:left="116" w:hanging="116"/>
        <w:rPr>
          <w:rFonts w:ascii="MS PGothic" w:eastAsia="MS PGothic" w:hAnsi="MS PGothic"/>
          <w:b/>
          <w:color w:val="F89838"/>
          <w:sz w:val="15"/>
        </w:rPr>
        <w:sectPr w:rsidR="00ED5DB6">
          <w:type w:val="continuous"/>
          <w:pgSz w:w="11920" w:h="16841"/>
          <w:pgMar w:top="188" w:right="951" w:bottom="0" w:left="440" w:header="0" w:footer="0" w:gutter="0"/>
          <w:cols w:num="2" w:space="0" w:equalWidth="0">
            <w:col w:w="5144" w:space="720"/>
            <w:col w:w="4656"/>
          </w:cols>
          <w:docGrid w:linePitch="360"/>
        </w:sectPr>
      </w:pPr>
    </w:p>
    <w:p w:rsidR="00ED5DB6" w:rsidRDefault="00ED5DB6">
      <w:pPr>
        <w:spacing w:line="376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ind w:left="60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SPORT</w:t>
      </w:r>
    </w:p>
    <w:p w:rsidR="00ED5DB6" w:rsidRDefault="00ED5DB6">
      <w:pPr>
        <w:spacing w:line="41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400"/>
      </w:tblGrid>
      <w:tr w:rsidR="00ED5DB6">
        <w:trPr>
          <w:trHeight w:val="201"/>
        </w:trPr>
        <w:tc>
          <w:tcPr>
            <w:tcW w:w="3260" w:type="dxa"/>
            <w:vMerge w:val="restart"/>
            <w:shd w:val="clear" w:color="auto" w:fill="auto"/>
            <w:vAlign w:val="bottom"/>
          </w:tcPr>
          <w:p w:rsidR="00ED5DB6" w:rsidRDefault="00733EF1">
            <w:pPr>
              <w:spacing w:line="184" w:lineRule="exact"/>
              <w:rPr>
                <w:rFonts w:ascii="Arial" w:eastAsia="Arial" w:hAnsi="Arial"/>
                <w:color w:val="5858A6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Tennis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sz w:val="16"/>
              </w:rPr>
              <w:t xml:space="preserve"> Resort</w:t>
            </w:r>
          </w:p>
        </w:tc>
        <w:tc>
          <w:tcPr>
            <w:tcW w:w="3400" w:type="dxa"/>
            <w:shd w:val="clear" w:color="auto" w:fill="auto"/>
            <w:vAlign w:val="bottom"/>
          </w:tcPr>
          <w:p w:rsidR="00ED5DB6" w:rsidRDefault="00733EF1">
            <w:pPr>
              <w:spacing w:line="184" w:lineRule="exact"/>
              <w:ind w:left="2060"/>
              <w:rPr>
                <w:rFonts w:ascii="Arial" w:eastAsia="Arial" w:hAnsi="Arial"/>
                <w:color w:val="5858A6"/>
                <w:w w:val="92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w w:val="92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w w:val="92"/>
                <w:sz w:val="16"/>
              </w:rPr>
              <w:t xml:space="preserve"> Mini golf</w:t>
            </w:r>
            <w:r>
              <w:rPr>
                <w:rFonts w:ascii="Arial" w:eastAsia="Arial" w:hAnsi="Arial"/>
                <w:color w:val="656564"/>
                <w:w w:val="92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w w:val="92"/>
                <w:sz w:val="16"/>
              </w:rPr>
              <w:t xml:space="preserve"> Resort</w:t>
            </w:r>
          </w:p>
        </w:tc>
      </w:tr>
      <w:tr w:rsidR="00ED5DB6">
        <w:trPr>
          <w:trHeight w:val="92"/>
        </w:trPr>
        <w:tc>
          <w:tcPr>
            <w:tcW w:w="3260" w:type="dxa"/>
            <w:vMerge/>
            <w:shd w:val="clear" w:color="auto" w:fill="auto"/>
            <w:vAlign w:val="bottom"/>
          </w:tcPr>
          <w:p w:rsidR="00ED5DB6" w:rsidRDefault="00ED5DB6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0" w:type="dxa"/>
            <w:shd w:val="clear" w:color="auto" w:fill="auto"/>
            <w:vAlign w:val="bottom"/>
          </w:tcPr>
          <w:p w:rsidR="00ED5DB6" w:rsidRDefault="00ED5DB6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:rsidR="00ED5DB6" w:rsidRDefault="00ED5DB6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numPr>
          <w:ilvl w:val="0"/>
          <w:numId w:val="14"/>
        </w:numPr>
        <w:tabs>
          <w:tab w:val="left" w:pos="680"/>
        </w:tabs>
        <w:spacing w:line="0" w:lineRule="atLeast"/>
        <w:ind w:left="680" w:hanging="12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Gym and Table Tennis</w:t>
      </w:r>
      <w:r>
        <w:rPr>
          <w:rFonts w:ascii="Arial" w:eastAsia="Arial" w:hAnsi="Arial"/>
          <w:color w:val="656564"/>
          <w:sz w:val="16"/>
        </w:rPr>
        <w:t xml:space="preserve"> 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388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254" w:lineRule="auto"/>
        <w:ind w:left="660" w:right="160"/>
        <w:rPr>
          <w:rFonts w:ascii="Arial" w:eastAsia="Arial" w:hAnsi="Arial"/>
          <w:color w:val="7F8184"/>
          <w:sz w:val="18"/>
        </w:rPr>
      </w:pPr>
      <w:r>
        <w:rPr>
          <w:rFonts w:ascii="Arial" w:eastAsia="Arial" w:hAnsi="Arial"/>
          <w:color w:val="7F8184"/>
          <w:sz w:val="18"/>
        </w:rPr>
        <w:t>*</w:t>
      </w:r>
      <w:r>
        <w:rPr>
          <w:rFonts w:ascii="Times New Roman" w:eastAsia="Times New Roman" w:hAnsi="Times New Roman"/>
          <w:b/>
          <w:color w:val="7F8184"/>
          <w:sz w:val="18"/>
        </w:rPr>
        <w:t>More detailed information about the locations and services, as well as their working hours -</w:t>
      </w:r>
      <w:r>
        <w:rPr>
          <w:rFonts w:ascii="Arial" w:eastAsia="Arial" w:hAnsi="Arial"/>
          <w:color w:val="7F8184"/>
          <w:sz w:val="18"/>
        </w:rPr>
        <w:t xml:space="preserve"> please see the description of the All Inclusive Package at: https://victoriagroup.bg/hotel-packages-descriptions/?lang=en</w:t>
      </w:r>
    </w:p>
    <w:p w:rsidR="00ED5DB6" w:rsidRDefault="00ED5DB6">
      <w:pPr>
        <w:spacing w:line="20" w:lineRule="exact"/>
        <w:rPr>
          <w:rFonts w:ascii="Times New Roman" w:eastAsia="Times New Roman" w:hAnsi="Times New Roman"/>
          <w:sz w:val="24"/>
        </w:rPr>
      </w:pPr>
      <w:r w:rsidRPr="00ED5DB6">
        <w:rPr>
          <w:rFonts w:ascii="Arial" w:eastAsia="Arial" w:hAnsi="Arial"/>
          <w:color w:val="7F8184"/>
          <w:sz w:val="18"/>
        </w:rPr>
        <w:pict>
          <v:rect id="_x0000_s1075" style="position:absolute;margin-left:-22pt;margin-top:79.8pt;width:595.3pt;height:17.9pt;z-index:-251641344" o:userdrawn="t" fillcolor="#3d3d3d" strokecolor="none"/>
        </w:pict>
      </w: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D5DB6" w:rsidRDefault="00ED5DB6">
      <w:pPr>
        <w:spacing w:line="391" w:lineRule="exact"/>
        <w:rPr>
          <w:rFonts w:ascii="Times New Roman" w:eastAsia="Times New Roman" w:hAnsi="Times New Roman"/>
          <w:sz w:val="24"/>
        </w:rPr>
      </w:pPr>
    </w:p>
    <w:p w:rsidR="00ED5DB6" w:rsidRDefault="00733EF1">
      <w:pPr>
        <w:spacing w:line="0" w:lineRule="atLeast"/>
        <w:rPr>
          <w:rFonts w:ascii="Verdana" w:eastAsia="Verdana" w:hAnsi="Verdana"/>
          <w:color w:val="E7E8E9"/>
          <w:sz w:val="11"/>
        </w:rPr>
      </w:pPr>
      <w:r>
        <w:rPr>
          <w:rFonts w:ascii="Verdana" w:eastAsia="Verdana" w:hAnsi="Verdana"/>
          <w:color w:val="E7E8E9"/>
          <w:sz w:val="11"/>
        </w:rPr>
        <w:t>Version: 16.01.2023 |The hotel reserves the right to make changes. |Please, always double-check if you are using the latest version at www.victoriagroup.bg/fact-sheets-hotels/?lang=en</w:t>
      </w:r>
    </w:p>
    <w:p w:rsidR="00ED5DB6" w:rsidRDefault="00ED5DB6">
      <w:pPr>
        <w:spacing w:line="0" w:lineRule="atLeast"/>
        <w:rPr>
          <w:rFonts w:ascii="Verdana" w:eastAsia="Verdana" w:hAnsi="Verdana"/>
          <w:color w:val="E7E8E9"/>
          <w:sz w:val="11"/>
        </w:rPr>
        <w:sectPr w:rsidR="00ED5DB6">
          <w:type w:val="continuous"/>
          <w:pgSz w:w="11920" w:h="16841"/>
          <w:pgMar w:top="188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ED5DB6" w:rsidRDefault="00C13AF1">
      <w:pPr>
        <w:spacing w:line="0" w:lineRule="atLeast"/>
        <w:ind w:left="4460"/>
        <w:rPr>
          <w:rFonts w:ascii="Tahoma" w:eastAsia="Tahoma" w:hAnsi="Tahoma"/>
          <w:b/>
          <w:color w:val="FFFFFF"/>
          <w:sz w:val="35"/>
        </w:rPr>
      </w:pPr>
      <w:bookmarkStart w:id="0" w:name="page2"/>
      <w:bookmarkEnd w:id="0"/>
      <w:r>
        <w:rPr>
          <w:rFonts w:ascii="Verdana" w:eastAsia="Verdana" w:hAnsi="Verdana"/>
          <w:noProof/>
          <w:color w:val="E7E8E9"/>
          <w:sz w:val="11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333375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3EF1">
        <w:rPr>
          <w:rFonts w:ascii="Tahoma" w:eastAsia="Tahoma" w:hAnsi="Tahoma"/>
          <w:b/>
          <w:color w:val="FFFFFF"/>
          <w:sz w:val="35"/>
        </w:rPr>
        <w:t>ATRIUM BEACH</w:t>
      </w:r>
    </w:p>
    <w:p w:rsidR="00ED5DB6" w:rsidRDefault="00ED5DB6">
      <w:pPr>
        <w:spacing w:line="20" w:lineRule="exact"/>
        <w:rPr>
          <w:rFonts w:ascii="Times New Roman" w:eastAsia="Times New Roman" w:hAnsi="Times New Roman"/>
        </w:rPr>
      </w:pPr>
      <w:r w:rsidRPr="00ED5DB6">
        <w:rPr>
          <w:rFonts w:ascii="Verdana" w:eastAsia="Verdana" w:hAnsi="Verdana"/>
          <w:color w:val="FFFFFF"/>
          <w:sz w:val="15"/>
        </w:rPr>
        <w:pict>
          <v:line id="_x0000_s1077" style="position:absolute;z-index:-251639296" from="534.3pt,236.35pt" to="534.3pt,336.7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78" style="position:absolute;z-index:-251638272" from="1.25pt,236.6pt" to="534.55pt,236.6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79" style="position:absolute;z-index:-251637248" from="1.5pt,236.35pt" to="1.5pt,336.7pt" o:userdrawn="t" strokecolor="#dad9d9" strokeweight=".5pt"/>
        </w:pict>
      </w:r>
      <w:r w:rsidRPr="00ED5DB6">
        <w:rPr>
          <w:rFonts w:ascii="Verdana" w:eastAsia="Verdana" w:hAnsi="Verdana"/>
          <w:color w:val="FFFFFF"/>
          <w:sz w:val="15"/>
        </w:rPr>
        <w:pict>
          <v:line id="_x0000_s1080" style="position:absolute;z-index:-251636224" from="1.25pt,336.45pt" to="534.55pt,336.45pt" o:userdrawn="t" strokecolor="#dad9d9" strokeweight=".5pt"/>
        </w:pict>
      </w: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30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0" w:lineRule="atLeast"/>
        <w:ind w:left="2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ROOM FACILITIES</w:t>
      </w:r>
    </w:p>
    <w:p w:rsidR="00ED5DB6" w:rsidRDefault="00733EF1">
      <w:pPr>
        <w:tabs>
          <w:tab w:val="left" w:pos="5520"/>
        </w:tabs>
        <w:spacing w:line="185" w:lineRule="exact"/>
        <w:ind w:left="160"/>
        <w:rPr>
          <w:rFonts w:ascii="Arial" w:eastAsia="Arial" w:hAnsi="Arial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Air Conditioning |</w:t>
      </w:r>
      <w:r>
        <w:rPr>
          <w:rFonts w:ascii="Times New Roman" w:eastAsia="Times New Roman" w:hAnsi="Times New Roman"/>
          <w:color w:val="656564"/>
          <w:sz w:val="16"/>
        </w:rPr>
        <w:t xml:space="preserve"> Self-management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Hair-dryer</w:t>
      </w:r>
    </w:p>
    <w:p w:rsidR="00ED5DB6" w:rsidRDefault="00ED5DB6">
      <w:pPr>
        <w:spacing w:line="10" w:lineRule="exact"/>
        <w:rPr>
          <w:rFonts w:ascii="Times New Roman" w:eastAsia="Times New Roman" w:hAnsi="Times New Roman"/>
        </w:rPr>
      </w:pPr>
    </w:p>
    <w:p w:rsidR="00ED5DB6" w:rsidRDefault="00733EF1">
      <w:pPr>
        <w:tabs>
          <w:tab w:val="left" w:pos="552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Phone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Private bathroom |</w:t>
      </w:r>
      <w:r>
        <w:rPr>
          <w:rFonts w:ascii="Times New Roman" w:eastAsia="Times New Roman" w:hAnsi="Times New Roman"/>
          <w:color w:val="656564"/>
          <w:sz w:val="15"/>
        </w:rPr>
        <w:t xml:space="preserve"> Shower or bathtub</w:t>
      </w:r>
    </w:p>
    <w:p w:rsidR="00ED5DB6" w:rsidRDefault="00ED5DB6">
      <w:pPr>
        <w:spacing w:line="8" w:lineRule="exact"/>
        <w:rPr>
          <w:rFonts w:ascii="Times New Roman" w:eastAsia="Times New Roman" w:hAnsi="Times New Roman"/>
        </w:rPr>
      </w:pPr>
    </w:p>
    <w:p w:rsidR="00ED5DB6" w:rsidRDefault="00733EF1">
      <w:pPr>
        <w:tabs>
          <w:tab w:val="left" w:pos="552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TV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Toiletries |</w:t>
      </w:r>
      <w:r>
        <w:rPr>
          <w:rFonts w:ascii="Times New Roman" w:eastAsia="Times New Roman" w:hAnsi="Times New Roman"/>
          <w:color w:val="656564"/>
          <w:sz w:val="15"/>
        </w:rPr>
        <w:t xml:space="preserve"> Single time</w:t>
      </w:r>
    </w:p>
    <w:p w:rsidR="00ED5DB6" w:rsidRDefault="00ED5DB6">
      <w:pPr>
        <w:spacing w:line="8" w:lineRule="exact"/>
        <w:rPr>
          <w:rFonts w:ascii="Times New Roman" w:eastAsia="Times New Roman" w:hAnsi="Times New Roman"/>
        </w:rPr>
      </w:pPr>
    </w:p>
    <w:p w:rsidR="00ED5DB6" w:rsidRDefault="00733EF1">
      <w:pPr>
        <w:tabs>
          <w:tab w:val="left" w:pos="552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Cable TV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Iron |</w:t>
      </w:r>
      <w:r>
        <w:rPr>
          <w:rFonts w:ascii="Times New Roman" w:eastAsia="Times New Roman" w:hAnsi="Times New Roman"/>
          <w:color w:val="656564"/>
          <w:sz w:val="15"/>
        </w:rPr>
        <w:t xml:space="preserve"> Upon request at reception</w:t>
      </w:r>
    </w:p>
    <w:p w:rsidR="00ED5DB6" w:rsidRDefault="00ED5DB6">
      <w:pPr>
        <w:spacing w:line="8" w:lineRule="exact"/>
        <w:rPr>
          <w:rFonts w:ascii="Times New Roman" w:eastAsia="Times New Roman" w:hAnsi="Times New Roman"/>
        </w:rPr>
      </w:pPr>
    </w:p>
    <w:p w:rsidR="00ED5DB6" w:rsidRDefault="00733EF1">
      <w:pPr>
        <w:tabs>
          <w:tab w:val="left" w:pos="552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Safe box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Room cleaning |</w:t>
      </w:r>
      <w:r>
        <w:rPr>
          <w:rFonts w:ascii="Times New Roman" w:eastAsia="Times New Roman" w:hAnsi="Times New Roman"/>
          <w:color w:val="656564"/>
          <w:sz w:val="15"/>
        </w:rPr>
        <w:t xml:space="preserve"> Daily</w:t>
      </w:r>
    </w:p>
    <w:p w:rsidR="00ED5DB6" w:rsidRDefault="00ED5DB6">
      <w:pPr>
        <w:spacing w:line="8" w:lineRule="exact"/>
        <w:rPr>
          <w:rFonts w:ascii="Times New Roman" w:eastAsia="Times New Roman" w:hAnsi="Times New Roman"/>
        </w:rPr>
      </w:pPr>
    </w:p>
    <w:p w:rsidR="00ED5DB6" w:rsidRDefault="00733EF1">
      <w:pPr>
        <w:tabs>
          <w:tab w:val="left" w:pos="5520"/>
        </w:tabs>
        <w:spacing w:line="185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Floor |</w:t>
      </w:r>
      <w:r>
        <w:rPr>
          <w:rFonts w:ascii="Times New Roman" w:eastAsia="Times New Roman" w:hAnsi="Times New Roman"/>
          <w:color w:val="656564"/>
          <w:sz w:val="16"/>
        </w:rPr>
        <w:t xml:space="preserve"> Carpet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Towel change |</w:t>
      </w:r>
      <w:r>
        <w:rPr>
          <w:rFonts w:ascii="Times New Roman" w:eastAsia="Times New Roman" w:hAnsi="Times New Roman"/>
          <w:color w:val="656564"/>
          <w:sz w:val="15"/>
        </w:rPr>
        <w:t xml:space="preserve"> Daily</w:t>
      </w:r>
    </w:p>
    <w:p w:rsidR="00ED5DB6" w:rsidRDefault="00ED5DB6">
      <w:pPr>
        <w:spacing w:line="10" w:lineRule="exact"/>
        <w:rPr>
          <w:rFonts w:ascii="Times New Roman" w:eastAsia="Times New Roman" w:hAnsi="Times New Roman"/>
        </w:rPr>
      </w:pPr>
    </w:p>
    <w:p w:rsidR="00ED5DB6" w:rsidRDefault="00733EF1">
      <w:pPr>
        <w:tabs>
          <w:tab w:val="left" w:pos="552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Mini fridge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Towel change |</w:t>
      </w:r>
      <w:r>
        <w:rPr>
          <w:rFonts w:ascii="Times New Roman" w:eastAsia="Times New Roman" w:hAnsi="Times New Roman"/>
          <w:color w:val="656564"/>
          <w:sz w:val="15"/>
        </w:rPr>
        <w:t xml:space="preserve"> Every two days</w:t>
      </w:r>
    </w:p>
    <w:p w:rsidR="00ED5DB6" w:rsidRDefault="00ED5DB6">
      <w:pPr>
        <w:spacing w:line="20" w:lineRule="exact"/>
        <w:rPr>
          <w:rFonts w:ascii="Times New Roman" w:eastAsia="Times New Roman" w:hAnsi="Times New Roman"/>
        </w:rPr>
      </w:pP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1" style="position:absolute;z-index:-251635200" from="249.95pt,43.3pt" to="249.95pt,135.0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2" style="position:absolute;z-index:-251634176" from=".25pt,43.55pt" to="250.2pt,43.5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3" style="position:absolute;z-index:-251633152" from=".5pt,43.3pt" to=".5pt,135.0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4" style="position:absolute;z-index:-251632128" from=".25pt,134.8pt" to="250.2pt,134.8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5" style="position:absolute;z-index:-251631104" from="518.7pt,43.3pt" to="518.7pt,135.0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6" style="position:absolute;z-index:-251630080" from="269.05pt,43.55pt" to="518.95pt,43.5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7" style="position:absolute;z-index:-251629056" from="269.3pt,43.3pt" to="269.3pt,135.05pt" o:userdrawn="t" strokecolor="#dad9d9" strokeweight=".5pt"/>
        </w:pict>
      </w:r>
      <w:r w:rsidRPr="00ED5DB6">
        <w:rPr>
          <w:rFonts w:ascii="Times New Roman" w:eastAsia="Times New Roman" w:hAnsi="Times New Roman"/>
          <w:color w:val="656564"/>
          <w:sz w:val="15"/>
        </w:rPr>
        <w:pict>
          <v:line id="_x0000_s1088" style="position:absolute;z-index:-251628032" from="269.05pt,134.8pt" to="518.95pt,134.8pt" o:userdrawn="t" strokecolor="#dad9d9" strokeweight=".5pt"/>
        </w:pict>
      </w:r>
    </w:p>
    <w:p w:rsidR="00ED5DB6" w:rsidRDefault="00ED5DB6">
      <w:pPr>
        <w:spacing w:line="20" w:lineRule="exact"/>
        <w:rPr>
          <w:rFonts w:ascii="Times New Roman" w:eastAsia="Times New Roman" w:hAnsi="Times New Roman"/>
        </w:rPr>
        <w:sectPr w:rsidR="00ED5DB6">
          <w:pgSz w:w="11920" w:h="16841"/>
          <w:pgMar w:top="217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303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0" w:lineRule="atLeast"/>
        <w:ind w:left="22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DOUBLE ROOM</w:t>
      </w:r>
    </w:p>
    <w:p w:rsidR="00ED5DB6" w:rsidRDefault="00ED5DB6">
      <w:pPr>
        <w:spacing w:line="142" w:lineRule="exact"/>
        <w:rPr>
          <w:rFonts w:ascii="Times New Roman" w:eastAsia="Times New Roman" w:hAnsi="Times New Roman"/>
        </w:rPr>
      </w:pPr>
    </w:p>
    <w:p w:rsidR="00ED5DB6" w:rsidRDefault="00733EF1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12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Number| 130</w:t>
      </w:r>
    </w:p>
    <w:p w:rsidR="00ED5DB6" w:rsidRDefault="00ED5DB6">
      <w:pPr>
        <w:spacing w:line="7" w:lineRule="exact"/>
        <w:rPr>
          <w:rFonts w:ascii="Arial" w:eastAsia="Arial" w:hAnsi="Arial"/>
          <w:b/>
          <w:color w:val="F89838"/>
          <w:sz w:val="14"/>
        </w:rPr>
      </w:pPr>
    </w:p>
    <w:p w:rsidR="00ED5DB6" w:rsidRDefault="00733EF1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12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Size| 24 sq.m</w:t>
      </w:r>
    </w:p>
    <w:p w:rsidR="00ED5DB6" w:rsidRDefault="00ED5DB6">
      <w:pPr>
        <w:spacing w:line="7" w:lineRule="exact"/>
        <w:rPr>
          <w:rFonts w:ascii="Arial" w:eastAsia="Arial" w:hAnsi="Arial"/>
          <w:b/>
          <w:color w:val="F89838"/>
          <w:sz w:val="14"/>
        </w:rPr>
      </w:pPr>
    </w:p>
    <w:p w:rsidR="00ED5DB6" w:rsidRDefault="00733EF1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12"/>
        <w:rPr>
          <w:rFonts w:ascii="Arial" w:eastAsia="Arial" w:hAnsi="Arial"/>
          <w:b/>
          <w:color w:val="F89838"/>
          <w:sz w:val="12"/>
        </w:rPr>
      </w:pPr>
      <w:r>
        <w:rPr>
          <w:rFonts w:ascii="Arial" w:eastAsia="Arial" w:hAnsi="Arial"/>
          <w:color w:val="656564"/>
          <w:sz w:val="12"/>
        </w:rPr>
        <w:t>View| Side Sea View or Park</w:t>
      </w:r>
    </w:p>
    <w:p w:rsidR="00ED5DB6" w:rsidRDefault="00ED5DB6">
      <w:pPr>
        <w:spacing w:line="30" w:lineRule="exact"/>
        <w:rPr>
          <w:rFonts w:ascii="Arial" w:eastAsia="Arial" w:hAnsi="Arial"/>
          <w:b/>
          <w:color w:val="F89838"/>
          <w:sz w:val="12"/>
        </w:rPr>
      </w:pPr>
    </w:p>
    <w:p w:rsidR="00ED5DB6" w:rsidRDefault="00733EF1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12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Min. capacity | 1</w:t>
      </w:r>
    </w:p>
    <w:p w:rsidR="00ED5DB6" w:rsidRDefault="00ED5DB6">
      <w:pPr>
        <w:spacing w:line="11" w:lineRule="exact"/>
        <w:rPr>
          <w:rFonts w:ascii="Arial" w:eastAsia="Arial" w:hAnsi="Arial"/>
          <w:b/>
          <w:color w:val="F89838"/>
          <w:sz w:val="14"/>
        </w:rPr>
      </w:pPr>
    </w:p>
    <w:p w:rsidR="00ED5DB6" w:rsidRDefault="00733EF1">
      <w:pPr>
        <w:numPr>
          <w:ilvl w:val="0"/>
          <w:numId w:val="16"/>
        </w:numPr>
        <w:tabs>
          <w:tab w:val="left" w:pos="200"/>
        </w:tabs>
        <w:spacing w:line="0" w:lineRule="atLeast"/>
        <w:ind w:left="200" w:hanging="112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Max. capacity | 2 + 1</w:t>
      </w:r>
    </w:p>
    <w:p w:rsidR="00ED5DB6" w:rsidRDefault="00733E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F89838"/>
          <w:sz w:val="14"/>
        </w:rPr>
        <w:br w:type="column"/>
      </w: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30" w:lineRule="exact"/>
        <w:rPr>
          <w:rFonts w:ascii="Times New Roman" w:eastAsia="Times New Roman" w:hAnsi="Times New Roman"/>
        </w:rPr>
      </w:pPr>
    </w:p>
    <w:p w:rsidR="00ED5DB6" w:rsidRDefault="00733EF1">
      <w:pPr>
        <w:numPr>
          <w:ilvl w:val="0"/>
          <w:numId w:val="17"/>
        </w:numPr>
        <w:tabs>
          <w:tab w:val="left" w:pos="116"/>
        </w:tabs>
        <w:spacing w:line="250" w:lineRule="auto"/>
        <w:ind w:left="8" w:right="785" w:hanging="8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Premises| 1 bedroom &amp; 1 bathroom</w:t>
      </w:r>
    </w:p>
    <w:p w:rsidR="00ED5DB6" w:rsidRDefault="00733EF1">
      <w:pPr>
        <w:numPr>
          <w:ilvl w:val="0"/>
          <w:numId w:val="17"/>
        </w:numPr>
        <w:tabs>
          <w:tab w:val="left" w:pos="108"/>
        </w:tabs>
        <w:spacing w:line="0" w:lineRule="atLeast"/>
        <w:ind w:left="108" w:hanging="108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Type of beds | two single</w:t>
      </w:r>
    </w:p>
    <w:p w:rsidR="00ED5DB6" w:rsidRDefault="00ED5DB6">
      <w:pPr>
        <w:spacing w:line="7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252" w:lineRule="auto"/>
        <w:ind w:left="8" w:right="25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beds (separated or connected as double bed) and a sofa armchair</w:t>
      </w:r>
    </w:p>
    <w:p w:rsidR="00ED5DB6" w:rsidRDefault="00733EF1">
      <w:pPr>
        <w:spacing w:line="0" w:lineRule="atLeast"/>
        <w:ind w:left="8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and / or extra bed</w:t>
      </w:r>
    </w:p>
    <w:p w:rsidR="00ED5DB6" w:rsidRDefault="00ED5DB6">
      <w:pPr>
        <w:spacing w:line="7" w:lineRule="exact"/>
        <w:rPr>
          <w:rFonts w:ascii="Times New Roman" w:eastAsia="Times New Roman" w:hAnsi="Times New Roman"/>
        </w:rPr>
      </w:pPr>
    </w:p>
    <w:p w:rsidR="00ED5DB6" w:rsidRDefault="00733EF1">
      <w:pPr>
        <w:numPr>
          <w:ilvl w:val="0"/>
          <w:numId w:val="18"/>
        </w:numPr>
        <w:tabs>
          <w:tab w:val="left" w:pos="108"/>
        </w:tabs>
        <w:spacing w:line="0" w:lineRule="atLeast"/>
        <w:ind w:left="108" w:hanging="108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Terrace</w:t>
      </w:r>
    </w:p>
    <w:p w:rsidR="00ED5DB6" w:rsidRDefault="00733E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F89838"/>
          <w:sz w:val="14"/>
        </w:rPr>
        <w:br w:type="column"/>
      </w: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303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0" w:lineRule="atLeast"/>
        <w:ind w:left="135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APARTMENT</w:t>
      </w:r>
    </w:p>
    <w:p w:rsidR="00ED5DB6" w:rsidRDefault="00ED5DB6">
      <w:pPr>
        <w:spacing w:line="142" w:lineRule="exact"/>
        <w:rPr>
          <w:rFonts w:ascii="Times New Roman" w:eastAsia="Times New Roman" w:hAnsi="Times New Roman"/>
        </w:rPr>
      </w:pPr>
    </w:p>
    <w:p w:rsidR="00ED5DB6" w:rsidRDefault="00733EF1">
      <w:pPr>
        <w:numPr>
          <w:ilvl w:val="0"/>
          <w:numId w:val="19"/>
        </w:numPr>
        <w:tabs>
          <w:tab w:val="left" w:pos="115"/>
        </w:tabs>
        <w:spacing w:line="0" w:lineRule="atLeast"/>
        <w:ind w:left="115" w:hanging="115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Number| | 15</w:t>
      </w:r>
    </w:p>
    <w:p w:rsidR="00ED5DB6" w:rsidRDefault="00ED5DB6">
      <w:pPr>
        <w:spacing w:line="7" w:lineRule="exact"/>
        <w:rPr>
          <w:rFonts w:ascii="Arial" w:eastAsia="Arial" w:hAnsi="Arial"/>
          <w:b/>
          <w:color w:val="F89838"/>
          <w:sz w:val="14"/>
        </w:rPr>
      </w:pPr>
    </w:p>
    <w:p w:rsidR="00ED5DB6" w:rsidRDefault="00733EF1">
      <w:pPr>
        <w:numPr>
          <w:ilvl w:val="0"/>
          <w:numId w:val="19"/>
        </w:numPr>
        <w:tabs>
          <w:tab w:val="left" w:pos="115"/>
        </w:tabs>
        <w:spacing w:line="0" w:lineRule="atLeast"/>
        <w:ind w:left="115" w:hanging="115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Size | 40 sq.m</w:t>
      </w:r>
    </w:p>
    <w:p w:rsidR="00ED5DB6" w:rsidRDefault="00ED5DB6">
      <w:pPr>
        <w:spacing w:line="7" w:lineRule="exact"/>
        <w:rPr>
          <w:rFonts w:ascii="Arial" w:eastAsia="Arial" w:hAnsi="Arial"/>
          <w:b/>
          <w:color w:val="F89838"/>
          <w:sz w:val="14"/>
        </w:rPr>
      </w:pPr>
    </w:p>
    <w:p w:rsidR="00ED5DB6" w:rsidRDefault="00733EF1">
      <w:pPr>
        <w:numPr>
          <w:ilvl w:val="0"/>
          <w:numId w:val="19"/>
        </w:numPr>
        <w:tabs>
          <w:tab w:val="left" w:pos="115"/>
        </w:tabs>
        <w:spacing w:line="0" w:lineRule="atLeast"/>
        <w:ind w:left="115" w:hanging="115"/>
        <w:rPr>
          <w:rFonts w:ascii="Arial" w:eastAsia="Arial" w:hAnsi="Arial"/>
          <w:b/>
          <w:color w:val="F89838"/>
          <w:sz w:val="12"/>
        </w:rPr>
      </w:pPr>
      <w:r>
        <w:rPr>
          <w:rFonts w:ascii="Arial" w:eastAsia="Arial" w:hAnsi="Arial"/>
          <w:color w:val="656564"/>
          <w:sz w:val="12"/>
        </w:rPr>
        <w:t>View | Side Sea View or Park</w:t>
      </w:r>
    </w:p>
    <w:p w:rsidR="00ED5DB6" w:rsidRDefault="00ED5DB6">
      <w:pPr>
        <w:spacing w:line="30" w:lineRule="exact"/>
        <w:rPr>
          <w:rFonts w:ascii="Arial" w:eastAsia="Arial" w:hAnsi="Arial"/>
          <w:b/>
          <w:color w:val="F89838"/>
          <w:sz w:val="12"/>
        </w:rPr>
      </w:pPr>
    </w:p>
    <w:p w:rsidR="00ED5DB6" w:rsidRDefault="00733EF1">
      <w:pPr>
        <w:numPr>
          <w:ilvl w:val="0"/>
          <w:numId w:val="19"/>
        </w:numPr>
        <w:tabs>
          <w:tab w:val="left" w:pos="115"/>
        </w:tabs>
        <w:spacing w:line="0" w:lineRule="atLeast"/>
        <w:ind w:left="115" w:hanging="115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Min. capacity| 2</w:t>
      </w:r>
    </w:p>
    <w:p w:rsidR="00ED5DB6" w:rsidRDefault="00ED5DB6">
      <w:pPr>
        <w:spacing w:line="11" w:lineRule="exact"/>
        <w:rPr>
          <w:rFonts w:ascii="Arial" w:eastAsia="Arial" w:hAnsi="Arial"/>
          <w:b/>
          <w:color w:val="F89838"/>
          <w:sz w:val="14"/>
        </w:rPr>
      </w:pPr>
    </w:p>
    <w:p w:rsidR="00ED5DB6" w:rsidRDefault="00733EF1">
      <w:pPr>
        <w:numPr>
          <w:ilvl w:val="0"/>
          <w:numId w:val="19"/>
        </w:numPr>
        <w:tabs>
          <w:tab w:val="left" w:pos="115"/>
        </w:tabs>
        <w:spacing w:line="0" w:lineRule="atLeast"/>
        <w:ind w:left="115" w:hanging="115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Max. capacity | 2 + 2</w:t>
      </w:r>
    </w:p>
    <w:p w:rsidR="00ED5DB6" w:rsidRDefault="00ED5DB6">
      <w:pPr>
        <w:spacing w:line="20" w:lineRule="exact"/>
        <w:rPr>
          <w:rFonts w:ascii="Times New Roman" w:eastAsia="Times New Roman" w:hAnsi="Times New Roman"/>
        </w:rPr>
      </w:pPr>
      <w:r w:rsidRPr="00ED5DB6">
        <w:rPr>
          <w:rFonts w:ascii="Arial" w:eastAsia="Arial" w:hAnsi="Arial"/>
          <w:b/>
          <w:color w:val="F89838"/>
          <w:sz w:val="14"/>
        </w:rPr>
        <w:pict>
          <v:rect id="_x0000_s1089" style="position:absolute;margin-left:-272.7pt;margin-top:100.55pt;width:545.95pt;height:164.9pt;z-index:-251627008" o:userdrawn="t" fillcolor="#3d3d3d" strokecolor="none"/>
        </w:pict>
      </w:r>
    </w:p>
    <w:p w:rsidR="00ED5DB6" w:rsidRDefault="00733E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30" w:lineRule="exact"/>
        <w:rPr>
          <w:rFonts w:ascii="Times New Roman" w:eastAsia="Times New Roman" w:hAnsi="Times New Roman"/>
        </w:rPr>
      </w:pPr>
    </w:p>
    <w:p w:rsidR="00ED5DB6" w:rsidRDefault="00733EF1">
      <w:pPr>
        <w:numPr>
          <w:ilvl w:val="0"/>
          <w:numId w:val="20"/>
        </w:numPr>
        <w:tabs>
          <w:tab w:val="left" w:pos="108"/>
        </w:tabs>
        <w:spacing w:line="250" w:lineRule="auto"/>
        <w:ind w:right="580" w:firstLine="9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Premises| | 1 bedroom , living room area &amp; 1 bathroom</w:t>
      </w:r>
    </w:p>
    <w:p w:rsidR="00ED5DB6" w:rsidRDefault="00733EF1">
      <w:pPr>
        <w:numPr>
          <w:ilvl w:val="0"/>
          <w:numId w:val="20"/>
        </w:numPr>
        <w:tabs>
          <w:tab w:val="left" w:pos="120"/>
        </w:tabs>
        <w:spacing w:line="0" w:lineRule="atLeast"/>
        <w:ind w:left="120" w:hanging="111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Type of beds | two single</w:t>
      </w:r>
    </w:p>
    <w:p w:rsidR="00ED5DB6" w:rsidRDefault="00ED5DB6">
      <w:pPr>
        <w:spacing w:line="7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252" w:lineRule="auto"/>
        <w:ind w:right="420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beds (separated or connected as double bed) and a sofa armchair</w:t>
      </w:r>
    </w:p>
    <w:p w:rsidR="00ED5DB6" w:rsidRDefault="00733EF1">
      <w:pPr>
        <w:spacing w:line="0" w:lineRule="atLeast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and / or extra bed</w:t>
      </w:r>
    </w:p>
    <w:p w:rsidR="00ED5DB6" w:rsidRDefault="00ED5DB6">
      <w:pPr>
        <w:spacing w:line="7" w:lineRule="exact"/>
        <w:rPr>
          <w:rFonts w:ascii="Times New Roman" w:eastAsia="Times New Roman" w:hAnsi="Times New Roman"/>
        </w:rPr>
      </w:pPr>
    </w:p>
    <w:p w:rsidR="00ED5DB6" w:rsidRDefault="00733EF1">
      <w:pPr>
        <w:numPr>
          <w:ilvl w:val="0"/>
          <w:numId w:val="21"/>
        </w:numPr>
        <w:tabs>
          <w:tab w:val="left" w:pos="120"/>
        </w:tabs>
        <w:spacing w:line="0" w:lineRule="atLeast"/>
        <w:ind w:left="120" w:hanging="111"/>
        <w:rPr>
          <w:rFonts w:ascii="Arial" w:eastAsia="Arial" w:hAnsi="Arial"/>
          <w:b/>
          <w:color w:val="F89838"/>
          <w:sz w:val="14"/>
        </w:rPr>
      </w:pPr>
      <w:r>
        <w:rPr>
          <w:rFonts w:ascii="Arial" w:eastAsia="Arial" w:hAnsi="Arial"/>
          <w:color w:val="656564"/>
          <w:sz w:val="14"/>
        </w:rPr>
        <w:t>Terrace</w:t>
      </w:r>
    </w:p>
    <w:p w:rsidR="00ED5DB6" w:rsidRDefault="00ED5DB6">
      <w:pPr>
        <w:tabs>
          <w:tab w:val="left" w:pos="120"/>
        </w:tabs>
        <w:spacing w:line="0" w:lineRule="atLeast"/>
        <w:ind w:left="120" w:hanging="111"/>
        <w:rPr>
          <w:rFonts w:ascii="Arial" w:eastAsia="Arial" w:hAnsi="Arial"/>
          <w:b/>
          <w:color w:val="F89838"/>
          <w:sz w:val="14"/>
        </w:rPr>
        <w:sectPr w:rsidR="00ED5DB6">
          <w:type w:val="continuous"/>
          <w:pgSz w:w="11920" w:h="16841"/>
          <w:pgMar w:top="217" w:right="951" w:bottom="0" w:left="440" w:header="0" w:footer="0" w:gutter="0"/>
          <w:cols w:num="4" w:space="0" w:equalWidth="0">
            <w:col w:w="1780" w:space="632"/>
            <w:col w:w="2334" w:space="720"/>
            <w:col w:w="1715" w:space="600"/>
            <w:col w:w="2740"/>
          </w:cols>
          <w:docGrid w:linePitch="360"/>
        </w:sect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308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0" w:lineRule="atLeast"/>
        <w:ind w:left="160"/>
        <w:rPr>
          <w:rFonts w:ascii="Times New Roman" w:eastAsia="Times New Roman" w:hAnsi="Times New Roman"/>
          <w:b/>
          <w:color w:val="F2F2F3"/>
          <w:sz w:val="16"/>
        </w:rPr>
      </w:pPr>
      <w:r>
        <w:rPr>
          <w:rFonts w:ascii="Times New Roman" w:eastAsia="Times New Roman" w:hAnsi="Times New Roman"/>
          <w:b/>
          <w:color w:val="F2F2F3"/>
          <w:sz w:val="16"/>
        </w:rPr>
        <w:t>ALL INCLUSIVE PACKAGE DESCRIPTION</w:t>
      </w:r>
    </w:p>
    <w:p w:rsidR="00ED5DB6" w:rsidRDefault="00733EF1">
      <w:pPr>
        <w:spacing w:line="234" w:lineRule="auto"/>
        <w:ind w:left="160"/>
        <w:rPr>
          <w:rFonts w:ascii="Times New Roman" w:eastAsia="Times New Roman" w:hAnsi="Times New Roman"/>
          <w:color w:val="F2F2F3"/>
          <w:sz w:val="16"/>
        </w:rPr>
      </w:pPr>
      <w:r>
        <w:rPr>
          <w:rFonts w:ascii="Times New Roman" w:eastAsia="Times New Roman" w:hAnsi="Times New Roman"/>
          <w:color w:val="F2F2F3"/>
          <w:sz w:val="16"/>
        </w:rPr>
        <w:t xml:space="preserve">Please check and All-Inclusive Package Description at : </w:t>
      </w:r>
      <w:hyperlink r:id="rId7" w:history="1">
        <w:r>
          <w:rPr>
            <w:rFonts w:ascii="Times New Roman" w:eastAsia="Times New Roman" w:hAnsi="Times New Roman"/>
            <w:color w:val="F2F2F3"/>
            <w:sz w:val="16"/>
          </w:rPr>
          <w:t xml:space="preserve">www.victoriagroup.bg/hotel-packages-descriptions/?lang=en. </w:t>
        </w:r>
      </w:hyperlink>
      <w:r>
        <w:rPr>
          <w:rFonts w:ascii="Times New Roman" w:eastAsia="Times New Roman" w:hAnsi="Times New Roman"/>
          <w:color w:val="F2F2F3"/>
          <w:sz w:val="16"/>
        </w:rPr>
        <w:t>Always use both files</w:t>
      </w:r>
    </w:p>
    <w:p w:rsidR="00ED5DB6" w:rsidRDefault="00ED5DB6">
      <w:pPr>
        <w:spacing w:line="186" w:lineRule="exact"/>
        <w:rPr>
          <w:rFonts w:ascii="Times New Roman" w:eastAsia="Times New Roman" w:hAnsi="Times New Roman"/>
        </w:rPr>
      </w:pPr>
    </w:p>
    <w:p w:rsidR="00ED5DB6" w:rsidRDefault="00733EF1">
      <w:pPr>
        <w:spacing w:line="0" w:lineRule="atLeast"/>
        <w:ind w:left="160"/>
        <w:rPr>
          <w:rFonts w:ascii="Times New Roman" w:eastAsia="Times New Roman" w:hAnsi="Times New Roman"/>
          <w:b/>
          <w:color w:val="F2F2F3"/>
          <w:sz w:val="16"/>
        </w:rPr>
      </w:pPr>
      <w:r>
        <w:rPr>
          <w:rFonts w:ascii="Times New Roman" w:eastAsia="Times New Roman" w:hAnsi="Times New Roman"/>
          <w:b/>
          <w:color w:val="F2F2F3"/>
          <w:sz w:val="16"/>
        </w:rPr>
        <w:t>HIGH-RESOLUTION PHOTOS</w:t>
      </w:r>
    </w:p>
    <w:p w:rsidR="00ED5DB6" w:rsidRDefault="00733EF1">
      <w:pPr>
        <w:spacing w:line="237" w:lineRule="auto"/>
        <w:ind w:left="160"/>
        <w:rPr>
          <w:rFonts w:ascii="Times New Roman" w:eastAsia="Times New Roman" w:hAnsi="Times New Roman"/>
          <w:color w:val="F2F2F3"/>
          <w:sz w:val="16"/>
        </w:rPr>
      </w:pPr>
      <w:r>
        <w:rPr>
          <w:rFonts w:ascii="Times New Roman" w:eastAsia="Times New Roman" w:hAnsi="Times New Roman"/>
          <w:color w:val="F2F2F3"/>
          <w:sz w:val="16"/>
        </w:rPr>
        <w:t xml:space="preserve">Download high resolution photos at: </w:t>
      </w:r>
      <w:hyperlink r:id="rId8" w:history="1">
        <w:r>
          <w:rPr>
            <w:rFonts w:ascii="Times New Roman" w:eastAsia="Times New Roman" w:hAnsi="Times New Roman"/>
            <w:color w:val="F2F2F3"/>
            <w:sz w:val="16"/>
          </w:rPr>
          <w:t>www.victoriagroup.bg/media//?lang=en</w:t>
        </w:r>
      </w:hyperlink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360" w:lineRule="exact"/>
        <w:rPr>
          <w:rFonts w:ascii="Times New Roman" w:eastAsia="Times New Roman" w:hAnsi="Times New Roman"/>
        </w:rPr>
      </w:pPr>
    </w:p>
    <w:p w:rsidR="00ED5DB6" w:rsidRDefault="00C13AF1">
      <w:pPr>
        <w:spacing w:line="0" w:lineRule="atLeast"/>
        <w:ind w:left="4120"/>
        <w:rPr>
          <w:rFonts w:ascii="Verdana" w:eastAsia="Verdana" w:hAnsi="Verdana"/>
          <w:color w:val="231F20"/>
          <w:sz w:val="1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61925" cy="161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EF1">
        <w:rPr>
          <w:rFonts w:ascii="Verdana" w:eastAsia="Verdana" w:hAnsi="Verdana"/>
          <w:color w:val="231F20"/>
          <w:sz w:val="12"/>
        </w:rPr>
        <w:t xml:space="preserve"> @royalclubvictoriaelenite</w:t>
      </w:r>
    </w:p>
    <w:p w:rsidR="00ED5DB6" w:rsidRDefault="00ED5DB6">
      <w:pPr>
        <w:spacing w:line="20" w:lineRule="exact"/>
        <w:rPr>
          <w:rFonts w:ascii="Times New Roman" w:eastAsia="Times New Roman" w:hAnsi="Times New Roman"/>
        </w:rPr>
      </w:pPr>
      <w:r w:rsidRPr="00ED5DB6">
        <w:rPr>
          <w:rFonts w:ascii="Verdana" w:eastAsia="Verdana" w:hAnsi="Verdana"/>
          <w:color w:val="231F20"/>
          <w:sz w:val="12"/>
        </w:rPr>
        <w:pict>
          <v:rect id="_x0000_s1090" style="position:absolute;margin-left:-22pt;margin-top:60.8pt;width:595.3pt;height:17.9pt;z-index:-251625984" o:userdrawn="t" fillcolor="#3d3d3d" strokecolor="none"/>
        </w:pict>
      </w: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00" w:lineRule="exact"/>
        <w:rPr>
          <w:rFonts w:ascii="Times New Roman" w:eastAsia="Times New Roman" w:hAnsi="Times New Roman"/>
        </w:rPr>
      </w:pPr>
    </w:p>
    <w:p w:rsidR="00ED5DB6" w:rsidRDefault="00ED5DB6">
      <w:pPr>
        <w:spacing w:line="212" w:lineRule="exact"/>
        <w:rPr>
          <w:rFonts w:ascii="Times New Roman" w:eastAsia="Times New Roman" w:hAnsi="Times New Roman"/>
        </w:rPr>
      </w:pPr>
    </w:p>
    <w:p w:rsidR="00733EF1" w:rsidRDefault="00733EF1">
      <w:pPr>
        <w:spacing w:line="0" w:lineRule="atLeast"/>
        <w:rPr>
          <w:rFonts w:ascii="Verdana" w:eastAsia="Verdana" w:hAnsi="Verdana"/>
          <w:color w:val="E7E8E9"/>
          <w:sz w:val="11"/>
        </w:rPr>
      </w:pPr>
      <w:r>
        <w:rPr>
          <w:rFonts w:ascii="Verdana" w:eastAsia="Verdana" w:hAnsi="Verdana"/>
          <w:color w:val="E7E8E9"/>
          <w:sz w:val="11"/>
        </w:rPr>
        <w:t>Version: 16.01.2023 |The hotel reserves the right to make changes. |Please, always double-check if you are using the latest version at www.victoriagroup.bg/fact-sheets-hotels/?lang=en</w:t>
      </w:r>
    </w:p>
    <w:sectPr w:rsidR="00733EF1" w:rsidSect="00ED5DB6">
      <w:type w:val="continuous"/>
      <w:pgSz w:w="11920" w:h="16841"/>
      <w:pgMar w:top="217" w:right="951" w:bottom="0" w:left="440" w:header="0" w:footer="0" w:gutter="0"/>
      <w:cols w:space="0" w:equalWidth="0">
        <w:col w:w="105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F16E9E8"/>
    <w:lvl w:ilvl="0" w:tplc="3E84CFDA">
      <w:start w:val="23"/>
      <w:numFmt w:val="lowerLetter"/>
      <w:lvlText w:val="%1:"/>
      <w:lvlJc w:val="left"/>
    </w:lvl>
    <w:lvl w:ilvl="1" w:tplc="82789430">
      <w:start w:val="1"/>
      <w:numFmt w:val="bullet"/>
      <w:lvlText w:val=""/>
      <w:lvlJc w:val="left"/>
    </w:lvl>
    <w:lvl w:ilvl="2" w:tplc="92683318">
      <w:start w:val="1"/>
      <w:numFmt w:val="bullet"/>
      <w:lvlText w:val=""/>
      <w:lvlJc w:val="left"/>
    </w:lvl>
    <w:lvl w:ilvl="3" w:tplc="8C5644D8">
      <w:start w:val="1"/>
      <w:numFmt w:val="bullet"/>
      <w:lvlText w:val=""/>
      <w:lvlJc w:val="left"/>
    </w:lvl>
    <w:lvl w:ilvl="4" w:tplc="91C267BC">
      <w:start w:val="1"/>
      <w:numFmt w:val="bullet"/>
      <w:lvlText w:val=""/>
      <w:lvlJc w:val="left"/>
    </w:lvl>
    <w:lvl w:ilvl="5" w:tplc="0A70ED34">
      <w:start w:val="1"/>
      <w:numFmt w:val="bullet"/>
      <w:lvlText w:val=""/>
      <w:lvlJc w:val="left"/>
    </w:lvl>
    <w:lvl w:ilvl="6" w:tplc="7F0EC8CE">
      <w:start w:val="1"/>
      <w:numFmt w:val="bullet"/>
      <w:lvlText w:val=""/>
      <w:lvlJc w:val="left"/>
    </w:lvl>
    <w:lvl w:ilvl="7" w:tplc="34EA426A">
      <w:start w:val="1"/>
      <w:numFmt w:val="bullet"/>
      <w:lvlText w:val=""/>
      <w:lvlJc w:val="left"/>
    </w:lvl>
    <w:lvl w:ilvl="8" w:tplc="6742E9EC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190CDE6"/>
    <w:lvl w:ilvl="0" w:tplc="83F250C2">
      <w:start w:val="1"/>
      <w:numFmt w:val="bullet"/>
      <w:lvlText w:val="♦"/>
      <w:lvlJc w:val="left"/>
    </w:lvl>
    <w:lvl w:ilvl="1" w:tplc="A98E60EA">
      <w:start w:val="1"/>
      <w:numFmt w:val="bullet"/>
      <w:lvlText w:val=""/>
      <w:lvlJc w:val="left"/>
    </w:lvl>
    <w:lvl w:ilvl="2" w:tplc="5D5607AE">
      <w:start w:val="1"/>
      <w:numFmt w:val="bullet"/>
      <w:lvlText w:val=""/>
      <w:lvlJc w:val="left"/>
    </w:lvl>
    <w:lvl w:ilvl="3" w:tplc="E898AECC">
      <w:start w:val="1"/>
      <w:numFmt w:val="bullet"/>
      <w:lvlText w:val=""/>
      <w:lvlJc w:val="left"/>
    </w:lvl>
    <w:lvl w:ilvl="4" w:tplc="45A6681A">
      <w:start w:val="1"/>
      <w:numFmt w:val="bullet"/>
      <w:lvlText w:val=""/>
      <w:lvlJc w:val="left"/>
    </w:lvl>
    <w:lvl w:ilvl="5" w:tplc="15E6593C">
      <w:start w:val="1"/>
      <w:numFmt w:val="bullet"/>
      <w:lvlText w:val=""/>
      <w:lvlJc w:val="left"/>
    </w:lvl>
    <w:lvl w:ilvl="6" w:tplc="DC229032">
      <w:start w:val="1"/>
      <w:numFmt w:val="bullet"/>
      <w:lvlText w:val=""/>
      <w:lvlJc w:val="left"/>
    </w:lvl>
    <w:lvl w:ilvl="7" w:tplc="71F644B0">
      <w:start w:val="1"/>
      <w:numFmt w:val="bullet"/>
      <w:lvlText w:val=""/>
      <w:lvlJc w:val="left"/>
    </w:lvl>
    <w:lvl w:ilvl="8" w:tplc="9E42B054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6EF438C"/>
    <w:lvl w:ilvl="0" w:tplc="F57E8292">
      <w:start w:val="1"/>
      <w:numFmt w:val="bullet"/>
      <w:lvlText w:val="♦"/>
      <w:lvlJc w:val="left"/>
    </w:lvl>
    <w:lvl w:ilvl="1" w:tplc="C11836E8">
      <w:start w:val="1"/>
      <w:numFmt w:val="bullet"/>
      <w:lvlText w:val=""/>
      <w:lvlJc w:val="left"/>
    </w:lvl>
    <w:lvl w:ilvl="2" w:tplc="B7E67470">
      <w:start w:val="1"/>
      <w:numFmt w:val="bullet"/>
      <w:lvlText w:val=""/>
      <w:lvlJc w:val="left"/>
    </w:lvl>
    <w:lvl w:ilvl="3" w:tplc="6EF65F5E">
      <w:start w:val="1"/>
      <w:numFmt w:val="bullet"/>
      <w:lvlText w:val=""/>
      <w:lvlJc w:val="left"/>
    </w:lvl>
    <w:lvl w:ilvl="4" w:tplc="06F64E36">
      <w:start w:val="1"/>
      <w:numFmt w:val="bullet"/>
      <w:lvlText w:val=""/>
      <w:lvlJc w:val="left"/>
    </w:lvl>
    <w:lvl w:ilvl="5" w:tplc="CA583CB8">
      <w:start w:val="1"/>
      <w:numFmt w:val="bullet"/>
      <w:lvlText w:val=""/>
      <w:lvlJc w:val="left"/>
    </w:lvl>
    <w:lvl w:ilvl="6" w:tplc="C82E22A4">
      <w:start w:val="1"/>
      <w:numFmt w:val="bullet"/>
      <w:lvlText w:val=""/>
      <w:lvlJc w:val="left"/>
    </w:lvl>
    <w:lvl w:ilvl="7" w:tplc="7A5A4FF0">
      <w:start w:val="1"/>
      <w:numFmt w:val="bullet"/>
      <w:lvlText w:val=""/>
      <w:lvlJc w:val="left"/>
    </w:lvl>
    <w:lvl w:ilvl="8" w:tplc="3EAE1B60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40E0F76"/>
    <w:lvl w:ilvl="0" w:tplc="DE4231AA">
      <w:start w:val="1"/>
      <w:numFmt w:val="bullet"/>
      <w:lvlText w:val="♦"/>
      <w:lvlJc w:val="left"/>
    </w:lvl>
    <w:lvl w:ilvl="1" w:tplc="AC9EDF6C">
      <w:start w:val="1"/>
      <w:numFmt w:val="bullet"/>
      <w:lvlText w:val=""/>
      <w:lvlJc w:val="left"/>
    </w:lvl>
    <w:lvl w:ilvl="2" w:tplc="C65E9468">
      <w:start w:val="1"/>
      <w:numFmt w:val="bullet"/>
      <w:lvlText w:val=""/>
      <w:lvlJc w:val="left"/>
    </w:lvl>
    <w:lvl w:ilvl="3" w:tplc="C9D45276">
      <w:start w:val="1"/>
      <w:numFmt w:val="bullet"/>
      <w:lvlText w:val=""/>
      <w:lvlJc w:val="left"/>
    </w:lvl>
    <w:lvl w:ilvl="4" w:tplc="CFD0FEC8">
      <w:start w:val="1"/>
      <w:numFmt w:val="bullet"/>
      <w:lvlText w:val=""/>
      <w:lvlJc w:val="left"/>
    </w:lvl>
    <w:lvl w:ilvl="5" w:tplc="D5E68070">
      <w:start w:val="1"/>
      <w:numFmt w:val="bullet"/>
      <w:lvlText w:val=""/>
      <w:lvlJc w:val="left"/>
    </w:lvl>
    <w:lvl w:ilvl="6" w:tplc="C40482E6">
      <w:start w:val="1"/>
      <w:numFmt w:val="bullet"/>
      <w:lvlText w:val=""/>
      <w:lvlJc w:val="left"/>
    </w:lvl>
    <w:lvl w:ilvl="7" w:tplc="43FEE540">
      <w:start w:val="1"/>
      <w:numFmt w:val="bullet"/>
      <w:lvlText w:val=""/>
      <w:lvlJc w:val="left"/>
    </w:lvl>
    <w:lvl w:ilvl="8" w:tplc="8152C71C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3352255A"/>
    <w:lvl w:ilvl="0" w:tplc="270A1802">
      <w:start w:val="1"/>
      <w:numFmt w:val="bullet"/>
      <w:lvlText w:val="♦"/>
      <w:lvlJc w:val="left"/>
    </w:lvl>
    <w:lvl w:ilvl="1" w:tplc="5074DEAA">
      <w:start w:val="1"/>
      <w:numFmt w:val="bullet"/>
      <w:lvlText w:val=""/>
      <w:lvlJc w:val="left"/>
    </w:lvl>
    <w:lvl w:ilvl="2" w:tplc="C5BEB7FE">
      <w:start w:val="1"/>
      <w:numFmt w:val="bullet"/>
      <w:lvlText w:val=""/>
      <w:lvlJc w:val="left"/>
    </w:lvl>
    <w:lvl w:ilvl="3" w:tplc="260E625E">
      <w:start w:val="1"/>
      <w:numFmt w:val="bullet"/>
      <w:lvlText w:val=""/>
      <w:lvlJc w:val="left"/>
    </w:lvl>
    <w:lvl w:ilvl="4" w:tplc="487070DC">
      <w:start w:val="1"/>
      <w:numFmt w:val="bullet"/>
      <w:lvlText w:val=""/>
      <w:lvlJc w:val="left"/>
    </w:lvl>
    <w:lvl w:ilvl="5" w:tplc="055615D4">
      <w:start w:val="1"/>
      <w:numFmt w:val="bullet"/>
      <w:lvlText w:val=""/>
      <w:lvlJc w:val="left"/>
    </w:lvl>
    <w:lvl w:ilvl="6" w:tplc="ECC03720">
      <w:start w:val="1"/>
      <w:numFmt w:val="bullet"/>
      <w:lvlText w:val=""/>
      <w:lvlJc w:val="left"/>
    </w:lvl>
    <w:lvl w:ilvl="7" w:tplc="0D5E43C4">
      <w:start w:val="1"/>
      <w:numFmt w:val="bullet"/>
      <w:lvlText w:val=""/>
      <w:lvlJc w:val="left"/>
    </w:lvl>
    <w:lvl w:ilvl="8" w:tplc="061E1BF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09CF92E"/>
    <w:lvl w:ilvl="0" w:tplc="0054DE40">
      <w:start w:val="1"/>
      <w:numFmt w:val="bullet"/>
      <w:lvlText w:val="♦"/>
      <w:lvlJc w:val="left"/>
    </w:lvl>
    <w:lvl w:ilvl="1" w:tplc="E9E808D2">
      <w:start w:val="1"/>
      <w:numFmt w:val="bullet"/>
      <w:lvlText w:val=""/>
      <w:lvlJc w:val="left"/>
    </w:lvl>
    <w:lvl w:ilvl="2" w:tplc="DEBED7BE">
      <w:start w:val="1"/>
      <w:numFmt w:val="bullet"/>
      <w:lvlText w:val=""/>
      <w:lvlJc w:val="left"/>
    </w:lvl>
    <w:lvl w:ilvl="3" w:tplc="3BCED1CA">
      <w:start w:val="1"/>
      <w:numFmt w:val="bullet"/>
      <w:lvlText w:val=""/>
      <w:lvlJc w:val="left"/>
    </w:lvl>
    <w:lvl w:ilvl="4" w:tplc="ADD42190">
      <w:start w:val="1"/>
      <w:numFmt w:val="bullet"/>
      <w:lvlText w:val=""/>
      <w:lvlJc w:val="left"/>
    </w:lvl>
    <w:lvl w:ilvl="5" w:tplc="18D4C582">
      <w:start w:val="1"/>
      <w:numFmt w:val="bullet"/>
      <w:lvlText w:val=""/>
      <w:lvlJc w:val="left"/>
    </w:lvl>
    <w:lvl w:ilvl="6" w:tplc="B3A08966">
      <w:start w:val="1"/>
      <w:numFmt w:val="bullet"/>
      <w:lvlText w:val=""/>
      <w:lvlJc w:val="left"/>
    </w:lvl>
    <w:lvl w:ilvl="7" w:tplc="91468F46">
      <w:start w:val="1"/>
      <w:numFmt w:val="bullet"/>
      <w:lvlText w:val=""/>
      <w:lvlJc w:val="left"/>
    </w:lvl>
    <w:lvl w:ilvl="8" w:tplc="D75C84BA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DED7262"/>
    <w:lvl w:ilvl="0" w:tplc="4D9CCC60">
      <w:start w:val="1"/>
      <w:numFmt w:val="bullet"/>
      <w:lvlText w:val="♦"/>
      <w:lvlJc w:val="left"/>
    </w:lvl>
    <w:lvl w:ilvl="1" w:tplc="16E6F78C">
      <w:start w:val="1"/>
      <w:numFmt w:val="bullet"/>
      <w:lvlText w:val=""/>
      <w:lvlJc w:val="left"/>
    </w:lvl>
    <w:lvl w:ilvl="2" w:tplc="615C650E">
      <w:start w:val="1"/>
      <w:numFmt w:val="bullet"/>
      <w:lvlText w:val=""/>
      <w:lvlJc w:val="left"/>
    </w:lvl>
    <w:lvl w:ilvl="3" w:tplc="59EC1934">
      <w:start w:val="1"/>
      <w:numFmt w:val="bullet"/>
      <w:lvlText w:val=""/>
      <w:lvlJc w:val="left"/>
    </w:lvl>
    <w:lvl w:ilvl="4" w:tplc="588C60DC">
      <w:start w:val="1"/>
      <w:numFmt w:val="bullet"/>
      <w:lvlText w:val=""/>
      <w:lvlJc w:val="left"/>
    </w:lvl>
    <w:lvl w:ilvl="5" w:tplc="32900B00">
      <w:start w:val="1"/>
      <w:numFmt w:val="bullet"/>
      <w:lvlText w:val=""/>
      <w:lvlJc w:val="left"/>
    </w:lvl>
    <w:lvl w:ilvl="6" w:tplc="4840482C">
      <w:start w:val="1"/>
      <w:numFmt w:val="bullet"/>
      <w:lvlText w:val=""/>
      <w:lvlJc w:val="left"/>
    </w:lvl>
    <w:lvl w:ilvl="7" w:tplc="2C924200">
      <w:start w:val="1"/>
      <w:numFmt w:val="bullet"/>
      <w:lvlText w:val=""/>
      <w:lvlJc w:val="left"/>
    </w:lvl>
    <w:lvl w:ilvl="8" w:tplc="5D8A128E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FDCC232"/>
    <w:lvl w:ilvl="0" w:tplc="72884EB8">
      <w:start w:val="1"/>
      <w:numFmt w:val="bullet"/>
      <w:lvlText w:val="♦"/>
      <w:lvlJc w:val="left"/>
    </w:lvl>
    <w:lvl w:ilvl="1" w:tplc="822417E6">
      <w:start w:val="1"/>
      <w:numFmt w:val="bullet"/>
      <w:lvlText w:val=""/>
      <w:lvlJc w:val="left"/>
    </w:lvl>
    <w:lvl w:ilvl="2" w:tplc="1DB62314">
      <w:start w:val="1"/>
      <w:numFmt w:val="bullet"/>
      <w:lvlText w:val=""/>
      <w:lvlJc w:val="left"/>
    </w:lvl>
    <w:lvl w:ilvl="3" w:tplc="0038BA10">
      <w:start w:val="1"/>
      <w:numFmt w:val="bullet"/>
      <w:lvlText w:val=""/>
      <w:lvlJc w:val="left"/>
    </w:lvl>
    <w:lvl w:ilvl="4" w:tplc="692C3A2E">
      <w:start w:val="1"/>
      <w:numFmt w:val="bullet"/>
      <w:lvlText w:val=""/>
      <w:lvlJc w:val="left"/>
    </w:lvl>
    <w:lvl w:ilvl="5" w:tplc="67E676BA">
      <w:start w:val="1"/>
      <w:numFmt w:val="bullet"/>
      <w:lvlText w:val=""/>
      <w:lvlJc w:val="left"/>
    </w:lvl>
    <w:lvl w:ilvl="6" w:tplc="3A2E5852">
      <w:start w:val="1"/>
      <w:numFmt w:val="bullet"/>
      <w:lvlText w:val=""/>
      <w:lvlJc w:val="left"/>
    </w:lvl>
    <w:lvl w:ilvl="7" w:tplc="96AE08B2">
      <w:start w:val="1"/>
      <w:numFmt w:val="bullet"/>
      <w:lvlText w:val=""/>
      <w:lvlJc w:val="left"/>
    </w:lvl>
    <w:lvl w:ilvl="8" w:tplc="FA4840A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BEFD79E"/>
    <w:lvl w:ilvl="0" w:tplc="8EC213E6">
      <w:start w:val="1"/>
      <w:numFmt w:val="bullet"/>
      <w:lvlText w:val="♦"/>
      <w:lvlJc w:val="left"/>
    </w:lvl>
    <w:lvl w:ilvl="1" w:tplc="E078E72C">
      <w:start w:val="1"/>
      <w:numFmt w:val="bullet"/>
      <w:lvlText w:val=""/>
      <w:lvlJc w:val="left"/>
    </w:lvl>
    <w:lvl w:ilvl="2" w:tplc="496AF402">
      <w:start w:val="1"/>
      <w:numFmt w:val="bullet"/>
      <w:lvlText w:val=""/>
      <w:lvlJc w:val="left"/>
    </w:lvl>
    <w:lvl w:ilvl="3" w:tplc="A4062472">
      <w:start w:val="1"/>
      <w:numFmt w:val="bullet"/>
      <w:lvlText w:val=""/>
      <w:lvlJc w:val="left"/>
    </w:lvl>
    <w:lvl w:ilvl="4" w:tplc="B016BCF6">
      <w:start w:val="1"/>
      <w:numFmt w:val="bullet"/>
      <w:lvlText w:val=""/>
      <w:lvlJc w:val="left"/>
    </w:lvl>
    <w:lvl w:ilvl="5" w:tplc="C81A009C">
      <w:start w:val="1"/>
      <w:numFmt w:val="bullet"/>
      <w:lvlText w:val=""/>
      <w:lvlJc w:val="left"/>
    </w:lvl>
    <w:lvl w:ilvl="6" w:tplc="B24EE5E6">
      <w:start w:val="1"/>
      <w:numFmt w:val="bullet"/>
      <w:lvlText w:val=""/>
      <w:lvlJc w:val="left"/>
    </w:lvl>
    <w:lvl w:ilvl="7" w:tplc="4AA8848E">
      <w:start w:val="1"/>
      <w:numFmt w:val="bullet"/>
      <w:lvlText w:val=""/>
      <w:lvlJc w:val="left"/>
    </w:lvl>
    <w:lvl w:ilvl="8" w:tplc="B6DE0632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1A7C4C8"/>
    <w:lvl w:ilvl="0" w:tplc="83E08E68">
      <w:start w:val="1"/>
      <w:numFmt w:val="bullet"/>
      <w:lvlText w:val="♦"/>
      <w:lvlJc w:val="left"/>
    </w:lvl>
    <w:lvl w:ilvl="1" w:tplc="B3B8295E">
      <w:start w:val="1"/>
      <w:numFmt w:val="bullet"/>
      <w:lvlText w:val=""/>
      <w:lvlJc w:val="left"/>
    </w:lvl>
    <w:lvl w:ilvl="2" w:tplc="484A9996">
      <w:start w:val="1"/>
      <w:numFmt w:val="bullet"/>
      <w:lvlText w:val=""/>
      <w:lvlJc w:val="left"/>
    </w:lvl>
    <w:lvl w:ilvl="3" w:tplc="9862844C">
      <w:start w:val="1"/>
      <w:numFmt w:val="bullet"/>
      <w:lvlText w:val=""/>
      <w:lvlJc w:val="left"/>
    </w:lvl>
    <w:lvl w:ilvl="4" w:tplc="D540702C">
      <w:start w:val="1"/>
      <w:numFmt w:val="bullet"/>
      <w:lvlText w:val=""/>
      <w:lvlJc w:val="left"/>
    </w:lvl>
    <w:lvl w:ilvl="5" w:tplc="C66EE142">
      <w:start w:val="1"/>
      <w:numFmt w:val="bullet"/>
      <w:lvlText w:val=""/>
      <w:lvlJc w:val="left"/>
    </w:lvl>
    <w:lvl w:ilvl="6" w:tplc="1E644E56">
      <w:start w:val="1"/>
      <w:numFmt w:val="bullet"/>
      <w:lvlText w:val=""/>
      <w:lvlJc w:val="left"/>
    </w:lvl>
    <w:lvl w:ilvl="7" w:tplc="AA0CF834">
      <w:start w:val="1"/>
      <w:numFmt w:val="bullet"/>
      <w:lvlText w:val=""/>
      <w:lvlJc w:val="left"/>
    </w:lvl>
    <w:lvl w:ilvl="8" w:tplc="9B06B1E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6B68079A"/>
    <w:lvl w:ilvl="0" w:tplc="052CBF4C">
      <w:start w:val="1"/>
      <w:numFmt w:val="bullet"/>
      <w:lvlText w:val="♦"/>
      <w:lvlJc w:val="left"/>
    </w:lvl>
    <w:lvl w:ilvl="1" w:tplc="52D656A2">
      <w:start w:val="1"/>
      <w:numFmt w:val="bullet"/>
      <w:lvlText w:val="♦"/>
      <w:lvlJc w:val="left"/>
    </w:lvl>
    <w:lvl w:ilvl="2" w:tplc="009A72E0">
      <w:start w:val="1"/>
      <w:numFmt w:val="bullet"/>
      <w:lvlText w:val=""/>
      <w:lvlJc w:val="left"/>
    </w:lvl>
    <w:lvl w:ilvl="3" w:tplc="A06A6D98">
      <w:start w:val="1"/>
      <w:numFmt w:val="bullet"/>
      <w:lvlText w:val=""/>
      <w:lvlJc w:val="left"/>
    </w:lvl>
    <w:lvl w:ilvl="4" w:tplc="EA36BB26">
      <w:start w:val="1"/>
      <w:numFmt w:val="bullet"/>
      <w:lvlText w:val=""/>
      <w:lvlJc w:val="left"/>
    </w:lvl>
    <w:lvl w:ilvl="5" w:tplc="206E98DC">
      <w:start w:val="1"/>
      <w:numFmt w:val="bullet"/>
      <w:lvlText w:val=""/>
      <w:lvlJc w:val="left"/>
    </w:lvl>
    <w:lvl w:ilvl="6" w:tplc="9A0E9566">
      <w:start w:val="1"/>
      <w:numFmt w:val="bullet"/>
      <w:lvlText w:val=""/>
      <w:lvlJc w:val="left"/>
    </w:lvl>
    <w:lvl w:ilvl="7" w:tplc="06EE1BCA">
      <w:start w:val="1"/>
      <w:numFmt w:val="bullet"/>
      <w:lvlText w:val=""/>
      <w:lvlJc w:val="left"/>
    </w:lvl>
    <w:lvl w:ilvl="8" w:tplc="6518CEC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4E6AFB66"/>
    <w:lvl w:ilvl="0" w:tplc="3FE8F904">
      <w:start w:val="1"/>
      <w:numFmt w:val="bullet"/>
      <w:lvlText w:val="♦"/>
      <w:lvlJc w:val="left"/>
    </w:lvl>
    <w:lvl w:ilvl="1" w:tplc="A1B4FCCE">
      <w:start w:val="1"/>
      <w:numFmt w:val="bullet"/>
      <w:lvlText w:val=""/>
      <w:lvlJc w:val="left"/>
    </w:lvl>
    <w:lvl w:ilvl="2" w:tplc="01EE4CD6">
      <w:start w:val="1"/>
      <w:numFmt w:val="bullet"/>
      <w:lvlText w:val=""/>
      <w:lvlJc w:val="left"/>
    </w:lvl>
    <w:lvl w:ilvl="3" w:tplc="16B45F32">
      <w:start w:val="1"/>
      <w:numFmt w:val="bullet"/>
      <w:lvlText w:val=""/>
      <w:lvlJc w:val="left"/>
    </w:lvl>
    <w:lvl w:ilvl="4" w:tplc="58A63FAC">
      <w:start w:val="1"/>
      <w:numFmt w:val="bullet"/>
      <w:lvlText w:val=""/>
      <w:lvlJc w:val="left"/>
    </w:lvl>
    <w:lvl w:ilvl="5" w:tplc="F3D61C40">
      <w:start w:val="1"/>
      <w:numFmt w:val="bullet"/>
      <w:lvlText w:val=""/>
      <w:lvlJc w:val="left"/>
    </w:lvl>
    <w:lvl w:ilvl="6" w:tplc="39C0E774">
      <w:start w:val="1"/>
      <w:numFmt w:val="bullet"/>
      <w:lvlText w:val=""/>
      <w:lvlJc w:val="left"/>
    </w:lvl>
    <w:lvl w:ilvl="7" w:tplc="09E2A434">
      <w:start w:val="1"/>
      <w:numFmt w:val="bullet"/>
      <w:lvlText w:val=""/>
      <w:lvlJc w:val="left"/>
    </w:lvl>
    <w:lvl w:ilvl="8" w:tplc="117ABF2C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5E45D32"/>
    <w:lvl w:ilvl="0" w:tplc="3482CD32">
      <w:start w:val="1"/>
      <w:numFmt w:val="bullet"/>
      <w:lvlText w:val="♦"/>
      <w:lvlJc w:val="left"/>
    </w:lvl>
    <w:lvl w:ilvl="1" w:tplc="7FCC57AA">
      <w:start w:val="1"/>
      <w:numFmt w:val="bullet"/>
      <w:lvlText w:val=""/>
      <w:lvlJc w:val="left"/>
    </w:lvl>
    <w:lvl w:ilvl="2" w:tplc="7B76F40C">
      <w:start w:val="1"/>
      <w:numFmt w:val="bullet"/>
      <w:lvlText w:val=""/>
      <w:lvlJc w:val="left"/>
    </w:lvl>
    <w:lvl w:ilvl="3" w:tplc="25C8AFBC">
      <w:start w:val="1"/>
      <w:numFmt w:val="bullet"/>
      <w:lvlText w:val=""/>
      <w:lvlJc w:val="left"/>
    </w:lvl>
    <w:lvl w:ilvl="4" w:tplc="487639C2">
      <w:start w:val="1"/>
      <w:numFmt w:val="bullet"/>
      <w:lvlText w:val=""/>
      <w:lvlJc w:val="left"/>
    </w:lvl>
    <w:lvl w:ilvl="5" w:tplc="464EA87C">
      <w:start w:val="1"/>
      <w:numFmt w:val="bullet"/>
      <w:lvlText w:val=""/>
      <w:lvlJc w:val="left"/>
    </w:lvl>
    <w:lvl w:ilvl="6" w:tplc="376481D4">
      <w:start w:val="1"/>
      <w:numFmt w:val="bullet"/>
      <w:lvlText w:val=""/>
      <w:lvlJc w:val="left"/>
    </w:lvl>
    <w:lvl w:ilvl="7" w:tplc="2BFE0F76">
      <w:start w:val="1"/>
      <w:numFmt w:val="bullet"/>
      <w:lvlText w:val=""/>
      <w:lvlJc w:val="left"/>
    </w:lvl>
    <w:lvl w:ilvl="8" w:tplc="91EA370C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519B500C"/>
    <w:lvl w:ilvl="0" w:tplc="83DAE0BE">
      <w:start w:val="1"/>
      <w:numFmt w:val="bullet"/>
      <w:lvlText w:val="♦"/>
      <w:lvlJc w:val="left"/>
    </w:lvl>
    <w:lvl w:ilvl="1" w:tplc="8AF66EAC">
      <w:start w:val="1"/>
      <w:numFmt w:val="bullet"/>
      <w:lvlText w:val=""/>
      <w:lvlJc w:val="left"/>
    </w:lvl>
    <w:lvl w:ilvl="2" w:tplc="3B68736C">
      <w:start w:val="1"/>
      <w:numFmt w:val="bullet"/>
      <w:lvlText w:val=""/>
      <w:lvlJc w:val="left"/>
    </w:lvl>
    <w:lvl w:ilvl="3" w:tplc="4FE6B008">
      <w:start w:val="1"/>
      <w:numFmt w:val="bullet"/>
      <w:lvlText w:val=""/>
      <w:lvlJc w:val="left"/>
    </w:lvl>
    <w:lvl w:ilvl="4" w:tplc="A38A5A6E">
      <w:start w:val="1"/>
      <w:numFmt w:val="bullet"/>
      <w:lvlText w:val=""/>
      <w:lvlJc w:val="left"/>
    </w:lvl>
    <w:lvl w:ilvl="5" w:tplc="A3080920">
      <w:start w:val="1"/>
      <w:numFmt w:val="bullet"/>
      <w:lvlText w:val=""/>
      <w:lvlJc w:val="left"/>
    </w:lvl>
    <w:lvl w:ilvl="6" w:tplc="4E78BB38">
      <w:start w:val="1"/>
      <w:numFmt w:val="bullet"/>
      <w:lvlText w:val=""/>
      <w:lvlJc w:val="left"/>
    </w:lvl>
    <w:lvl w:ilvl="7" w:tplc="DF2AD0B8">
      <w:start w:val="1"/>
      <w:numFmt w:val="bullet"/>
      <w:lvlText w:val=""/>
      <w:lvlJc w:val="left"/>
    </w:lvl>
    <w:lvl w:ilvl="8" w:tplc="B120885A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1BD7B6"/>
    <w:lvl w:ilvl="0" w:tplc="4D3675CE">
      <w:start w:val="23"/>
      <w:numFmt w:val="lowerLetter"/>
      <w:lvlText w:val="%1:"/>
      <w:lvlJc w:val="left"/>
    </w:lvl>
    <w:lvl w:ilvl="1" w:tplc="E6201E6E">
      <w:start w:val="1"/>
      <w:numFmt w:val="bullet"/>
      <w:lvlText w:val=""/>
      <w:lvlJc w:val="left"/>
    </w:lvl>
    <w:lvl w:ilvl="2" w:tplc="C13CA000">
      <w:start w:val="1"/>
      <w:numFmt w:val="bullet"/>
      <w:lvlText w:val=""/>
      <w:lvlJc w:val="left"/>
    </w:lvl>
    <w:lvl w:ilvl="3" w:tplc="BCBE7F8E">
      <w:start w:val="1"/>
      <w:numFmt w:val="bullet"/>
      <w:lvlText w:val=""/>
      <w:lvlJc w:val="left"/>
    </w:lvl>
    <w:lvl w:ilvl="4" w:tplc="DAC6A0C4">
      <w:start w:val="1"/>
      <w:numFmt w:val="bullet"/>
      <w:lvlText w:val=""/>
      <w:lvlJc w:val="left"/>
    </w:lvl>
    <w:lvl w:ilvl="5" w:tplc="E8D6DC84">
      <w:start w:val="1"/>
      <w:numFmt w:val="bullet"/>
      <w:lvlText w:val=""/>
      <w:lvlJc w:val="left"/>
    </w:lvl>
    <w:lvl w:ilvl="6" w:tplc="6E3A1E28">
      <w:start w:val="1"/>
      <w:numFmt w:val="bullet"/>
      <w:lvlText w:val=""/>
      <w:lvlJc w:val="left"/>
    </w:lvl>
    <w:lvl w:ilvl="7" w:tplc="55202CFC">
      <w:start w:val="1"/>
      <w:numFmt w:val="bullet"/>
      <w:lvlText w:val=""/>
      <w:lvlJc w:val="left"/>
    </w:lvl>
    <w:lvl w:ilvl="8" w:tplc="1F1CC5B6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3F2DBA30"/>
    <w:lvl w:ilvl="0" w:tplc="55F06D72">
      <w:start w:val="1"/>
      <w:numFmt w:val="bullet"/>
      <w:lvlText w:val="♦"/>
      <w:lvlJc w:val="left"/>
    </w:lvl>
    <w:lvl w:ilvl="1" w:tplc="0BD2DBDA">
      <w:start w:val="1"/>
      <w:numFmt w:val="bullet"/>
      <w:lvlText w:val=""/>
      <w:lvlJc w:val="left"/>
    </w:lvl>
    <w:lvl w:ilvl="2" w:tplc="CD2229AC">
      <w:start w:val="1"/>
      <w:numFmt w:val="bullet"/>
      <w:lvlText w:val=""/>
      <w:lvlJc w:val="left"/>
    </w:lvl>
    <w:lvl w:ilvl="3" w:tplc="F6C0ED6A">
      <w:start w:val="1"/>
      <w:numFmt w:val="bullet"/>
      <w:lvlText w:val=""/>
      <w:lvlJc w:val="left"/>
    </w:lvl>
    <w:lvl w:ilvl="4" w:tplc="8D706D52">
      <w:start w:val="1"/>
      <w:numFmt w:val="bullet"/>
      <w:lvlText w:val=""/>
      <w:lvlJc w:val="left"/>
    </w:lvl>
    <w:lvl w:ilvl="5" w:tplc="7D627B60">
      <w:start w:val="1"/>
      <w:numFmt w:val="bullet"/>
      <w:lvlText w:val=""/>
      <w:lvlJc w:val="left"/>
    </w:lvl>
    <w:lvl w:ilvl="6" w:tplc="6EBA5860">
      <w:start w:val="1"/>
      <w:numFmt w:val="bullet"/>
      <w:lvlText w:val=""/>
      <w:lvlJc w:val="left"/>
    </w:lvl>
    <w:lvl w:ilvl="7" w:tplc="E37C9D08">
      <w:start w:val="1"/>
      <w:numFmt w:val="bullet"/>
      <w:lvlText w:val=""/>
      <w:lvlJc w:val="left"/>
    </w:lvl>
    <w:lvl w:ilvl="8" w:tplc="CE96D560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7C83E458"/>
    <w:lvl w:ilvl="0" w:tplc="E60ACB74">
      <w:start w:val="1"/>
      <w:numFmt w:val="bullet"/>
      <w:lvlText w:val="♦"/>
      <w:lvlJc w:val="left"/>
    </w:lvl>
    <w:lvl w:ilvl="1" w:tplc="BB506E9E">
      <w:start w:val="1"/>
      <w:numFmt w:val="bullet"/>
      <w:lvlText w:val=""/>
      <w:lvlJc w:val="left"/>
    </w:lvl>
    <w:lvl w:ilvl="2" w:tplc="2F5889AE">
      <w:start w:val="1"/>
      <w:numFmt w:val="bullet"/>
      <w:lvlText w:val=""/>
      <w:lvlJc w:val="left"/>
    </w:lvl>
    <w:lvl w:ilvl="3" w:tplc="6E6803DE">
      <w:start w:val="1"/>
      <w:numFmt w:val="bullet"/>
      <w:lvlText w:val=""/>
      <w:lvlJc w:val="left"/>
    </w:lvl>
    <w:lvl w:ilvl="4" w:tplc="AF5E1DC8">
      <w:start w:val="1"/>
      <w:numFmt w:val="bullet"/>
      <w:lvlText w:val=""/>
      <w:lvlJc w:val="left"/>
    </w:lvl>
    <w:lvl w:ilvl="5" w:tplc="EE105DD4">
      <w:start w:val="1"/>
      <w:numFmt w:val="bullet"/>
      <w:lvlText w:val=""/>
      <w:lvlJc w:val="left"/>
    </w:lvl>
    <w:lvl w:ilvl="6" w:tplc="F4F4CC04">
      <w:start w:val="1"/>
      <w:numFmt w:val="bullet"/>
      <w:lvlText w:val=""/>
      <w:lvlJc w:val="left"/>
    </w:lvl>
    <w:lvl w:ilvl="7" w:tplc="3692FCAE">
      <w:start w:val="1"/>
      <w:numFmt w:val="bullet"/>
      <w:lvlText w:val=""/>
      <w:lvlJc w:val="left"/>
    </w:lvl>
    <w:lvl w:ilvl="8" w:tplc="481CED94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257130A2"/>
    <w:lvl w:ilvl="0" w:tplc="3C342098">
      <w:start w:val="1"/>
      <w:numFmt w:val="bullet"/>
      <w:lvlText w:val="♦"/>
      <w:lvlJc w:val="left"/>
    </w:lvl>
    <w:lvl w:ilvl="1" w:tplc="D39245A8">
      <w:start w:val="1"/>
      <w:numFmt w:val="bullet"/>
      <w:lvlText w:val=""/>
      <w:lvlJc w:val="left"/>
    </w:lvl>
    <w:lvl w:ilvl="2" w:tplc="CAA6EF72">
      <w:start w:val="1"/>
      <w:numFmt w:val="bullet"/>
      <w:lvlText w:val=""/>
      <w:lvlJc w:val="left"/>
    </w:lvl>
    <w:lvl w:ilvl="3" w:tplc="AF5601D6">
      <w:start w:val="1"/>
      <w:numFmt w:val="bullet"/>
      <w:lvlText w:val=""/>
      <w:lvlJc w:val="left"/>
    </w:lvl>
    <w:lvl w:ilvl="4" w:tplc="BB0C41C0">
      <w:start w:val="1"/>
      <w:numFmt w:val="bullet"/>
      <w:lvlText w:val=""/>
      <w:lvlJc w:val="left"/>
    </w:lvl>
    <w:lvl w:ilvl="5" w:tplc="CAF013C6">
      <w:start w:val="1"/>
      <w:numFmt w:val="bullet"/>
      <w:lvlText w:val=""/>
      <w:lvlJc w:val="left"/>
    </w:lvl>
    <w:lvl w:ilvl="6" w:tplc="17C8C62E">
      <w:start w:val="1"/>
      <w:numFmt w:val="bullet"/>
      <w:lvlText w:val=""/>
      <w:lvlJc w:val="left"/>
    </w:lvl>
    <w:lvl w:ilvl="7" w:tplc="8CD2D100">
      <w:start w:val="1"/>
      <w:numFmt w:val="bullet"/>
      <w:lvlText w:val=""/>
      <w:lvlJc w:val="left"/>
    </w:lvl>
    <w:lvl w:ilvl="8" w:tplc="79E83B4A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62BBD95A"/>
    <w:lvl w:ilvl="0" w:tplc="0A0230E6">
      <w:start w:val="1"/>
      <w:numFmt w:val="bullet"/>
      <w:lvlText w:val="♦"/>
      <w:lvlJc w:val="left"/>
    </w:lvl>
    <w:lvl w:ilvl="1" w:tplc="35427B3A">
      <w:start w:val="1"/>
      <w:numFmt w:val="bullet"/>
      <w:lvlText w:val=""/>
      <w:lvlJc w:val="left"/>
    </w:lvl>
    <w:lvl w:ilvl="2" w:tplc="F892AFE8">
      <w:start w:val="1"/>
      <w:numFmt w:val="bullet"/>
      <w:lvlText w:val=""/>
      <w:lvlJc w:val="left"/>
    </w:lvl>
    <w:lvl w:ilvl="3" w:tplc="E7EA8FD6">
      <w:start w:val="1"/>
      <w:numFmt w:val="bullet"/>
      <w:lvlText w:val=""/>
      <w:lvlJc w:val="left"/>
    </w:lvl>
    <w:lvl w:ilvl="4" w:tplc="6E4AA7E2">
      <w:start w:val="1"/>
      <w:numFmt w:val="bullet"/>
      <w:lvlText w:val=""/>
      <w:lvlJc w:val="left"/>
    </w:lvl>
    <w:lvl w:ilvl="5" w:tplc="187EF634">
      <w:start w:val="1"/>
      <w:numFmt w:val="bullet"/>
      <w:lvlText w:val=""/>
      <w:lvlJc w:val="left"/>
    </w:lvl>
    <w:lvl w:ilvl="6" w:tplc="D9BED056">
      <w:start w:val="1"/>
      <w:numFmt w:val="bullet"/>
      <w:lvlText w:val=""/>
      <w:lvlJc w:val="left"/>
    </w:lvl>
    <w:lvl w:ilvl="7" w:tplc="FAAE774C">
      <w:start w:val="1"/>
      <w:numFmt w:val="bullet"/>
      <w:lvlText w:val=""/>
      <w:lvlJc w:val="left"/>
    </w:lvl>
    <w:lvl w:ilvl="8" w:tplc="3142FD24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436C6124"/>
    <w:lvl w:ilvl="0" w:tplc="6C9AB09C">
      <w:start w:val="1"/>
      <w:numFmt w:val="bullet"/>
      <w:lvlText w:val="♦"/>
      <w:lvlJc w:val="left"/>
    </w:lvl>
    <w:lvl w:ilvl="1" w:tplc="C116E83E">
      <w:start w:val="1"/>
      <w:numFmt w:val="bullet"/>
      <w:lvlText w:val=""/>
      <w:lvlJc w:val="left"/>
    </w:lvl>
    <w:lvl w:ilvl="2" w:tplc="1FF2F8CC">
      <w:start w:val="1"/>
      <w:numFmt w:val="bullet"/>
      <w:lvlText w:val=""/>
      <w:lvlJc w:val="left"/>
    </w:lvl>
    <w:lvl w:ilvl="3" w:tplc="588C6960">
      <w:start w:val="1"/>
      <w:numFmt w:val="bullet"/>
      <w:lvlText w:val=""/>
      <w:lvlJc w:val="left"/>
    </w:lvl>
    <w:lvl w:ilvl="4" w:tplc="E6DAFE20">
      <w:start w:val="1"/>
      <w:numFmt w:val="bullet"/>
      <w:lvlText w:val=""/>
      <w:lvlJc w:val="left"/>
    </w:lvl>
    <w:lvl w:ilvl="5" w:tplc="C3CCE638">
      <w:start w:val="1"/>
      <w:numFmt w:val="bullet"/>
      <w:lvlText w:val=""/>
      <w:lvlJc w:val="left"/>
    </w:lvl>
    <w:lvl w:ilvl="6" w:tplc="AD7A94B2">
      <w:start w:val="1"/>
      <w:numFmt w:val="bullet"/>
      <w:lvlText w:val=""/>
      <w:lvlJc w:val="left"/>
    </w:lvl>
    <w:lvl w:ilvl="7" w:tplc="0F301692">
      <w:start w:val="1"/>
      <w:numFmt w:val="bullet"/>
      <w:lvlText w:val=""/>
      <w:lvlJc w:val="left"/>
    </w:lvl>
    <w:lvl w:ilvl="8" w:tplc="4D7294EC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628C895C"/>
    <w:lvl w:ilvl="0" w:tplc="CD84B632">
      <w:start w:val="1"/>
      <w:numFmt w:val="bullet"/>
      <w:lvlText w:val="♦"/>
      <w:lvlJc w:val="left"/>
    </w:lvl>
    <w:lvl w:ilvl="1" w:tplc="26F0320E">
      <w:start w:val="1"/>
      <w:numFmt w:val="bullet"/>
      <w:lvlText w:val=""/>
      <w:lvlJc w:val="left"/>
    </w:lvl>
    <w:lvl w:ilvl="2" w:tplc="D2D4C152">
      <w:start w:val="1"/>
      <w:numFmt w:val="bullet"/>
      <w:lvlText w:val=""/>
      <w:lvlJc w:val="left"/>
    </w:lvl>
    <w:lvl w:ilvl="3" w:tplc="19705BB6">
      <w:start w:val="1"/>
      <w:numFmt w:val="bullet"/>
      <w:lvlText w:val=""/>
      <w:lvlJc w:val="left"/>
    </w:lvl>
    <w:lvl w:ilvl="4" w:tplc="C8C84726">
      <w:start w:val="1"/>
      <w:numFmt w:val="bullet"/>
      <w:lvlText w:val=""/>
      <w:lvlJc w:val="left"/>
    </w:lvl>
    <w:lvl w:ilvl="5" w:tplc="E23011CE">
      <w:start w:val="1"/>
      <w:numFmt w:val="bullet"/>
      <w:lvlText w:val=""/>
      <w:lvlJc w:val="left"/>
    </w:lvl>
    <w:lvl w:ilvl="6" w:tplc="7CEAB75C">
      <w:start w:val="1"/>
      <w:numFmt w:val="bullet"/>
      <w:lvlText w:val=""/>
      <w:lvlJc w:val="left"/>
    </w:lvl>
    <w:lvl w:ilvl="7" w:tplc="F2E26292">
      <w:start w:val="1"/>
      <w:numFmt w:val="bullet"/>
      <w:lvlText w:val=""/>
      <w:lvlJc w:val="left"/>
    </w:lvl>
    <w:lvl w:ilvl="8" w:tplc="0AFCDD4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C13AF1"/>
    <w:rsid w:val="00733EF1"/>
    <w:rsid w:val="00C13AF1"/>
    <w:rsid w:val="00CB45AD"/>
    <w:rsid w:val="00ED5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ctoriagroup.bg/media/?lang=e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ctoriagroup.bg/hotel-packages-descriptions/?lang=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551</Words>
  <Characters>3142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kiril</cp:lastModifiedBy>
  <cp:revision>3</cp:revision>
  <dcterms:created xsi:type="dcterms:W3CDTF">2023-02-17T11:04:00Z</dcterms:created>
  <dcterms:modified xsi:type="dcterms:W3CDTF">2023-02-17T11:31:00Z</dcterms:modified>
</cp:coreProperties>
</file>